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2038F" w14:textId="77777777" w:rsidR="00537CD1" w:rsidRPr="00094329" w:rsidRDefault="00537CD1" w:rsidP="00537CD1">
      <w:pPr>
        <w:pStyle w:val="CoversheetTitle"/>
      </w:pPr>
      <w:r w:rsidRPr="00094329">
        <w:t>Assured periodic tenancy agreement</w:t>
      </w:r>
    </w:p>
    <w:p w14:paraId="10C82F7B" w14:textId="77777777" w:rsidR="00537CD1" w:rsidRPr="00094329" w:rsidRDefault="00537CD1" w:rsidP="00537CD1">
      <w:pPr>
        <w:pStyle w:val="Heading5"/>
        <w:numPr>
          <w:ilvl w:val="0"/>
          <w:numId w:val="0"/>
        </w:numPr>
        <w:tabs>
          <w:tab w:val="left" w:pos="720"/>
        </w:tabs>
        <w:ind w:left="2880" w:hanging="2880"/>
        <w:rPr>
          <w:rFonts w:ascii="Arial" w:hAnsi="Arial" w:cs="Arial"/>
          <w:b/>
          <w:u w:val="single"/>
        </w:rPr>
      </w:pPr>
      <w:r w:rsidRPr="00094329">
        <w:rPr>
          <w:rFonts w:ascii="Arial" w:hAnsi="Arial" w:cs="Arial"/>
          <w:b/>
        </w:rPr>
        <w:t>PARTICULARS</w:t>
      </w:r>
    </w:p>
    <w:p w14:paraId="6AD249B0" w14:textId="77777777" w:rsidR="00537CD1" w:rsidRPr="00094329" w:rsidRDefault="00537CD1" w:rsidP="00537C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14:paraId="2061D422" w14:textId="77777777" w:rsidR="00537CD1" w:rsidRPr="00094329" w:rsidRDefault="00537CD1" w:rsidP="00537C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color w:val="FF00FF"/>
        </w:rPr>
      </w:pPr>
      <w:r w:rsidRPr="00094329">
        <w:rPr>
          <w:rFonts w:ascii="Arial" w:hAnsi="Arial" w:cs="Arial"/>
          <w:b/>
        </w:rPr>
        <w:t>Date</w:t>
      </w:r>
      <w:r w:rsidRPr="00094329">
        <w:rPr>
          <w:rFonts w:ascii="Arial" w:hAnsi="Arial" w:cs="Arial"/>
        </w:rPr>
        <w:tab/>
      </w:r>
      <w:r w:rsidRPr="00094329">
        <w:rPr>
          <w:rFonts w:ascii="Arial" w:hAnsi="Arial" w:cs="Arial"/>
        </w:rPr>
        <w:tab/>
      </w:r>
      <w:r w:rsidRPr="00094329">
        <w:rPr>
          <w:rFonts w:ascii="Arial" w:hAnsi="Arial" w:cs="Arial"/>
        </w:rPr>
        <w:tab/>
      </w:r>
      <w:r w:rsidRPr="00094329">
        <w:rPr>
          <w:rFonts w:ascii="Arial" w:hAnsi="Arial" w:cs="Arial"/>
          <w:b/>
        </w:rPr>
        <w:t>DO NOT DATE</w:t>
      </w:r>
    </w:p>
    <w:p w14:paraId="6413E51B" w14:textId="77777777" w:rsidR="00537CD1" w:rsidRPr="00094329" w:rsidRDefault="00537CD1" w:rsidP="00537C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14:paraId="6A4924F5" w14:textId="1A34AA83" w:rsidR="00537CD1" w:rsidRPr="00094329" w:rsidRDefault="00537CD1" w:rsidP="00537CD1">
      <w:pPr>
        <w:tabs>
          <w:tab w:val="left" w:pos="720"/>
          <w:tab w:val="left" w:pos="1440"/>
          <w:tab w:val="left" w:pos="2184"/>
          <w:tab w:val="left" w:pos="2496"/>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094329">
        <w:rPr>
          <w:rFonts w:ascii="Arial" w:hAnsi="Arial" w:cs="Arial"/>
          <w:b/>
        </w:rPr>
        <w:t>Parties</w:t>
      </w:r>
      <w:r w:rsidRPr="00094329">
        <w:rPr>
          <w:rFonts w:ascii="Arial" w:hAnsi="Arial" w:cs="Arial"/>
          <w:b/>
        </w:rPr>
        <w:tab/>
      </w:r>
      <w:r w:rsidRPr="00094329">
        <w:rPr>
          <w:rFonts w:ascii="Arial" w:hAnsi="Arial" w:cs="Arial"/>
        </w:rPr>
        <w:tab/>
        <w:t>1</w:t>
      </w:r>
      <w:r w:rsidRPr="00094329">
        <w:rPr>
          <w:rFonts w:ascii="Arial" w:hAnsi="Arial" w:cs="Arial"/>
        </w:rPr>
        <w:tab/>
      </w:r>
      <w:r w:rsidRPr="00094329">
        <w:rPr>
          <w:rFonts w:ascii="Arial" w:hAnsi="Arial" w:cs="Arial"/>
          <w:b/>
        </w:rPr>
        <w:t>Landlord</w:t>
      </w:r>
      <w:r w:rsidRPr="00094329">
        <w:rPr>
          <w:rFonts w:ascii="Arial" w:hAnsi="Arial" w:cs="Arial"/>
          <w:b/>
        </w:rPr>
        <w:tab/>
      </w:r>
      <w:r w:rsidRPr="00094329">
        <w:rPr>
          <w:rFonts w:ascii="Arial" w:hAnsi="Arial" w:cs="Arial"/>
          <w:b/>
        </w:rPr>
        <w:tab/>
      </w:r>
      <w:r w:rsidRPr="00094329">
        <w:rPr>
          <w:rFonts w:ascii="Arial" w:hAnsi="Arial" w:cs="Arial"/>
        </w:rPr>
        <w:t>URC [                                            ]</w:t>
      </w:r>
    </w:p>
    <w:p w14:paraId="131BB747" w14:textId="7EF0810A" w:rsidR="00537CD1" w:rsidRPr="00094329" w:rsidRDefault="00537CD1" w:rsidP="00537CD1">
      <w:pPr>
        <w:tabs>
          <w:tab w:val="left" w:pos="720"/>
          <w:tab w:val="left" w:pos="1440"/>
          <w:tab w:val="left" w:pos="2184"/>
          <w:tab w:val="left" w:pos="2496"/>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094329">
        <w:rPr>
          <w:rFonts w:ascii="Arial" w:hAnsi="Arial" w:cs="Arial"/>
        </w:rPr>
        <w:tab/>
      </w:r>
      <w:r w:rsidRPr="00094329">
        <w:rPr>
          <w:rFonts w:ascii="Arial" w:hAnsi="Arial" w:cs="Arial"/>
        </w:rPr>
        <w:tab/>
      </w:r>
      <w:r w:rsidRPr="00094329">
        <w:rPr>
          <w:rFonts w:ascii="Arial" w:hAnsi="Arial" w:cs="Arial"/>
        </w:rPr>
        <w:tab/>
      </w:r>
      <w:r w:rsidRPr="00094329">
        <w:rPr>
          <w:rFonts w:ascii="Arial" w:hAnsi="Arial" w:cs="Arial"/>
        </w:rPr>
        <w:tab/>
      </w:r>
      <w:r w:rsidRPr="00094329">
        <w:rPr>
          <w:rFonts w:ascii="Arial" w:hAnsi="Arial" w:cs="Arial"/>
        </w:rPr>
        <w:tab/>
      </w:r>
      <w:r w:rsidRPr="00094329">
        <w:rPr>
          <w:rFonts w:ascii="Arial" w:hAnsi="Arial" w:cs="Arial"/>
        </w:rPr>
        <w:tab/>
      </w:r>
      <w:r w:rsidRPr="00094329">
        <w:rPr>
          <w:rFonts w:ascii="Arial" w:hAnsi="Arial" w:cs="Arial"/>
        </w:rPr>
        <w:tab/>
        <w:t>(Company Registration No. [            ])</w:t>
      </w:r>
    </w:p>
    <w:p w14:paraId="2952E454" w14:textId="77777777" w:rsidR="00537CD1" w:rsidRPr="00094329" w:rsidRDefault="00537CD1" w:rsidP="00537CD1">
      <w:pPr>
        <w:tabs>
          <w:tab w:val="left" w:pos="720"/>
          <w:tab w:val="left" w:pos="1440"/>
          <w:tab w:val="left" w:pos="2184"/>
          <w:tab w:val="left" w:pos="2496"/>
          <w:tab w:val="left" w:pos="2880"/>
          <w:tab w:val="left" w:pos="3600"/>
          <w:tab w:val="left" w:pos="4320"/>
          <w:tab w:val="left" w:pos="5040"/>
          <w:tab w:val="left" w:pos="5760"/>
          <w:tab w:val="left" w:pos="6480"/>
          <w:tab w:val="left" w:pos="7200"/>
          <w:tab w:val="left" w:pos="7920"/>
          <w:tab w:val="left" w:pos="8640"/>
        </w:tabs>
        <w:spacing w:after="0"/>
        <w:rPr>
          <w:rFonts w:ascii="Arial" w:hAnsi="Arial" w:cs="Arial"/>
        </w:rPr>
      </w:pPr>
      <w:r w:rsidRPr="00094329">
        <w:rPr>
          <w:rFonts w:ascii="Arial" w:hAnsi="Arial" w:cs="Arial"/>
        </w:rPr>
        <w:tab/>
      </w:r>
      <w:r w:rsidRPr="00094329">
        <w:rPr>
          <w:rFonts w:ascii="Arial" w:hAnsi="Arial" w:cs="Arial"/>
        </w:rPr>
        <w:tab/>
      </w:r>
      <w:r w:rsidRPr="00094329">
        <w:rPr>
          <w:rFonts w:ascii="Arial" w:hAnsi="Arial" w:cs="Arial"/>
        </w:rPr>
        <w:tab/>
      </w:r>
      <w:r w:rsidRPr="00094329">
        <w:rPr>
          <w:rFonts w:ascii="Arial" w:hAnsi="Arial" w:cs="Arial"/>
        </w:rPr>
        <w:tab/>
      </w:r>
      <w:r w:rsidRPr="00094329">
        <w:rPr>
          <w:rFonts w:ascii="Arial" w:hAnsi="Arial" w:cs="Arial"/>
        </w:rPr>
        <w:tab/>
      </w:r>
      <w:r w:rsidRPr="00094329">
        <w:rPr>
          <w:rFonts w:ascii="Arial" w:hAnsi="Arial" w:cs="Arial"/>
        </w:rPr>
        <w:tab/>
      </w:r>
      <w:r w:rsidRPr="00094329">
        <w:rPr>
          <w:rFonts w:ascii="Arial" w:hAnsi="Arial" w:cs="Arial"/>
        </w:rPr>
        <w:tab/>
        <w:t>whose registered office is at</w:t>
      </w:r>
    </w:p>
    <w:p w14:paraId="501C3BC6" w14:textId="7C9AEAA8" w:rsidR="00537CD1" w:rsidRPr="00094329" w:rsidRDefault="00537CD1" w:rsidP="00537CD1">
      <w:pPr>
        <w:tabs>
          <w:tab w:val="left" w:pos="720"/>
          <w:tab w:val="left" w:pos="1440"/>
          <w:tab w:val="left" w:pos="2184"/>
          <w:tab w:val="left" w:pos="2496"/>
          <w:tab w:val="left" w:pos="2880"/>
          <w:tab w:val="left" w:pos="3600"/>
          <w:tab w:val="left" w:pos="4320"/>
          <w:tab w:val="left" w:pos="5040"/>
          <w:tab w:val="left" w:pos="5760"/>
          <w:tab w:val="left" w:pos="6480"/>
          <w:tab w:val="left" w:pos="7200"/>
          <w:tab w:val="left" w:pos="7920"/>
          <w:tab w:val="left" w:pos="8640"/>
        </w:tabs>
        <w:spacing w:after="0"/>
        <w:rPr>
          <w:rFonts w:ascii="Arial" w:hAnsi="Arial" w:cs="Arial"/>
          <w:i/>
          <w:iCs/>
        </w:rPr>
      </w:pPr>
      <w:r w:rsidRPr="00094329">
        <w:rPr>
          <w:rFonts w:ascii="Arial" w:hAnsi="Arial" w:cs="Arial"/>
        </w:rPr>
        <w:tab/>
      </w:r>
      <w:r w:rsidRPr="00094329">
        <w:rPr>
          <w:rFonts w:ascii="Arial" w:hAnsi="Arial" w:cs="Arial"/>
        </w:rPr>
        <w:tab/>
      </w:r>
      <w:r w:rsidRPr="00094329">
        <w:rPr>
          <w:rFonts w:ascii="Arial" w:hAnsi="Arial" w:cs="Arial"/>
        </w:rPr>
        <w:tab/>
      </w:r>
      <w:r w:rsidRPr="00094329">
        <w:rPr>
          <w:rFonts w:ascii="Arial" w:hAnsi="Arial" w:cs="Arial"/>
        </w:rPr>
        <w:tab/>
      </w:r>
      <w:r w:rsidRPr="00094329">
        <w:rPr>
          <w:rFonts w:ascii="Arial" w:hAnsi="Arial" w:cs="Arial"/>
        </w:rPr>
        <w:tab/>
      </w:r>
      <w:r w:rsidRPr="00094329">
        <w:rPr>
          <w:rFonts w:ascii="Arial" w:hAnsi="Arial" w:cs="Arial"/>
        </w:rPr>
        <w:tab/>
      </w:r>
      <w:r w:rsidRPr="00094329">
        <w:rPr>
          <w:rFonts w:ascii="Arial" w:hAnsi="Arial" w:cs="Arial"/>
          <w:i/>
          <w:iCs/>
        </w:rPr>
        <w:tab/>
        <w:t xml:space="preserve">[Insert Address] </w:t>
      </w:r>
    </w:p>
    <w:p w14:paraId="662DFB10" w14:textId="1A9E0854" w:rsidR="00537CD1" w:rsidRPr="00094329" w:rsidRDefault="00537CD1" w:rsidP="00537CD1">
      <w:pPr>
        <w:tabs>
          <w:tab w:val="left" w:pos="720"/>
          <w:tab w:val="left" w:pos="1440"/>
          <w:tab w:val="left" w:pos="2184"/>
          <w:tab w:val="left" w:pos="2496"/>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094329">
        <w:rPr>
          <w:rFonts w:ascii="Arial" w:hAnsi="Arial" w:cs="Arial"/>
          <w:noProof/>
        </w:rPr>
        <mc:AlternateContent>
          <mc:Choice Requires="wps">
            <w:drawing>
              <wp:anchor distT="0" distB="0" distL="114300" distR="114300" simplePos="0" relativeHeight="251659264" behindDoc="0" locked="0" layoutInCell="0" allowOverlap="1" wp14:anchorId="76F74AF7" wp14:editId="7131B29C">
                <wp:simplePos x="0" y="0"/>
                <wp:positionH relativeFrom="column">
                  <wp:posOffset>-1160145</wp:posOffset>
                </wp:positionH>
                <wp:positionV relativeFrom="paragraph">
                  <wp:posOffset>146050</wp:posOffset>
                </wp:positionV>
                <wp:extent cx="457200" cy="228600"/>
                <wp:effectExtent l="0" t="0" r="19050" b="19050"/>
                <wp:wrapNone/>
                <wp:docPr id="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14:paraId="24F7DF4F" w14:textId="77777777" w:rsidR="00537CD1" w:rsidRDefault="00537CD1" w:rsidP="00537CD1">
                            <w:pPr>
                              <w:rPr>
                                <w:sz w:val="16"/>
                              </w:rPr>
                            </w:pPr>
                            <w:r>
                              <w:rPr>
                                <w:sz w:val="16"/>
                              </w:rPr>
                              <w:t>B(2)</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E723114">
              <v:shapetype id="_x0000_t202" coordsize="21600,21600" o:spt="202" path="m,l,21600r21600,l21600,xe" w14:anchorId="76F74AF7">
                <v:stroke joinstyle="miter"/>
                <v:path gradientshapeok="t" o:connecttype="rect"/>
              </v:shapetype>
              <v:shape id="Text Box 13" style="position:absolute;margin-left:-91.35pt;margin-top:11.5pt;width:36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">
                <v:textbox>
                  <w:txbxContent>
                    <w:p w:rsidR="00537CD1" w:rsidP="00537CD1" w:rsidRDefault="00537CD1" w14:paraId="2119A957" w14:textId="77777777">
                      <w:pPr>
                        <w:rPr>
                          <w:sz w:val="16"/>
                        </w:rPr>
                      </w:pPr>
                      <w:r>
                        <w:rPr>
                          <w:sz w:val="16"/>
                        </w:rPr>
                        <w:t>B(2)</w:t>
                      </w:r>
                    </w:p>
                  </w:txbxContent>
                </v:textbox>
              </v:shape>
            </w:pict>
          </mc:Fallback>
        </mc:AlternateContent>
      </w:r>
      <w:r w:rsidRPr="00094329">
        <w:rPr>
          <w:rFonts w:ascii="Arial" w:hAnsi="Arial" w:cs="Arial"/>
          <w:noProof/>
        </w:rPr>
        <mc:AlternateContent>
          <mc:Choice Requires="wps">
            <w:drawing>
              <wp:anchor distT="0" distB="0" distL="114300" distR="114300" simplePos="0" relativeHeight="251653120" behindDoc="0" locked="0" layoutInCell="1" allowOverlap="1" wp14:anchorId="0803E410" wp14:editId="300BB08F">
                <wp:simplePos x="0" y="0"/>
                <wp:positionH relativeFrom="column">
                  <wp:posOffset>2806065</wp:posOffset>
                </wp:positionH>
                <wp:positionV relativeFrom="paragraph">
                  <wp:posOffset>299720</wp:posOffset>
                </wp:positionV>
                <wp:extent cx="3308985" cy="588010"/>
                <wp:effectExtent l="0" t="0" r="24765" b="21590"/>
                <wp:wrapNone/>
                <wp:docPr id="1" name="Text Box 12"/>
                <wp:cNvGraphicFramePr/>
                <a:graphic xmlns:a="http://schemas.openxmlformats.org/drawingml/2006/main">
                  <a:graphicData uri="http://schemas.microsoft.com/office/word/2010/wordprocessingShape">
                    <wps:wsp>
                      <wps:cNvSpPr txBox="1"/>
                      <wps:spPr>
                        <a:xfrm>
                          <a:off x="0" y="0"/>
                          <a:ext cx="3308985" cy="588010"/>
                        </a:xfrm>
                        <a:prstGeom prst="rect">
                          <a:avLst/>
                        </a:prstGeom>
                        <a:solidFill>
                          <a:schemeClr val="bg1">
                            <a:lumMod val="85000"/>
                          </a:schemeClr>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3555400" w14:textId="77777777" w:rsidR="00537CD1" w:rsidRDefault="00537CD1" w:rsidP="00537CD1"/>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a="http://schemas.openxmlformats.org/drawingml/2006/main">
            <w:pict w14:anchorId="1D5F77F3">
              <v:shape id="Text Box 12" style="position:absolute;margin-left:220.95pt;margin-top:23.6pt;width:260.55pt;height:46.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spid="_x0000_s1027" fillcolor="#d8d8d8 [2732]"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" w14:anchorId="0803E410">
                <v:textbox>
                  <w:txbxContent>
                    <w:p w:rsidR="00537CD1" w:rsidP="00537CD1" w:rsidRDefault="00537CD1" w14:paraId="672A6659" w14:textId="77777777"/>
                  </w:txbxContent>
                </v:textbox>
              </v:shape>
            </w:pict>
          </mc:Fallback>
        </mc:AlternateContent>
      </w:r>
    </w:p>
    <w:p w14:paraId="0D057061" w14:textId="77777777" w:rsidR="00537CD1" w:rsidRPr="00094329" w:rsidRDefault="00537CD1" w:rsidP="00537CD1">
      <w:pPr>
        <w:tabs>
          <w:tab w:val="left" w:pos="720"/>
          <w:tab w:val="left" w:pos="1440"/>
          <w:tab w:val="left" w:pos="2184"/>
          <w:tab w:val="left" w:pos="2496"/>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094329">
        <w:rPr>
          <w:rFonts w:ascii="Arial" w:hAnsi="Arial" w:cs="Arial"/>
        </w:rPr>
        <w:tab/>
      </w:r>
      <w:r w:rsidRPr="00094329">
        <w:rPr>
          <w:rFonts w:ascii="Arial" w:hAnsi="Arial" w:cs="Arial"/>
        </w:rPr>
        <w:tab/>
      </w:r>
      <w:r w:rsidRPr="00094329">
        <w:rPr>
          <w:rFonts w:ascii="Arial" w:hAnsi="Arial" w:cs="Arial"/>
        </w:rPr>
        <w:tab/>
        <w:t>2</w:t>
      </w:r>
      <w:r w:rsidRPr="00094329">
        <w:rPr>
          <w:rFonts w:ascii="Arial" w:hAnsi="Arial" w:cs="Arial"/>
        </w:rPr>
        <w:tab/>
      </w:r>
      <w:r w:rsidRPr="00094329">
        <w:rPr>
          <w:rFonts w:ascii="Arial" w:hAnsi="Arial" w:cs="Arial"/>
          <w:b/>
        </w:rPr>
        <w:t>Tenant</w:t>
      </w:r>
      <w:r w:rsidRPr="00094329">
        <w:rPr>
          <w:rFonts w:ascii="Arial" w:hAnsi="Arial" w:cs="Arial"/>
        </w:rPr>
        <w:tab/>
      </w:r>
      <w:r w:rsidRPr="00094329">
        <w:rPr>
          <w:rFonts w:ascii="Arial" w:hAnsi="Arial" w:cs="Arial"/>
        </w:rPr>
        <w:tab/>
      </w:r>
    </w:p>
    <w:p w14:paraId="24B4EB5E" w14:textId="77777777" w:rsidR="00537CD1" w:rsidRPr="00094329" w:rsidRDefault="00537CD1" w:rsidP="00537CD1">
      <w:pPr>
        <w:tabs>
          <w:tab w:val="left" w:pos="720"/>
          <w:tab w:val="left" w:pos="1440"/>
          <w:tab w:val="left" w:pos="2184"/>
          <w:tab w:val="left" w:pos="2496"/>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rPr>
      </w:pPr>
      <w:r w:rsidRPr="00094329">
        <w:rPr>
          <w:rFonts w:ascii="Arial" w:hAnsi="Arial" w:cs="Arial"/>
        </w:rPr>
        <w:t xml:space="preserve"> </w:t>
      </w:r>
      <w:r w:rsidRPr="00094329">
        <w:rPr>
          <w:rFonts w:ascii="Arial" w:hAnsi="Arial" w:cs="Arial"/>
        </w:rPr>
        <w:tab/>
      </w:r>
      <w:r w:rsidRPr="00094329">
        <w:rPr>
          <w:rFonts w:ascii="Arial" w:hAnsi="Arial" w:cs="Arial"/>
        </w:rPr>
        <w:tab/>
      </w:r>
      <w:r w:rsidRPr="00094329">
        <w:rPr>
          <w:rFonts w:ascii="Arial" w:hAnsi="Arial" w:cs="Arial"/>
        </w:rPr>
        <w:tab/>
      </w:r>
      <w:r w:rsidRPr="00094329">
        <w:rPr>
          <w:rFonts w:ascii="Arial" w:hAnsi="Arial" w:cs="Arial"/>
        </w:rPr>
        <w:tab/>
      </w:r>
      <w:r w:rsidRPr="00094329">
        <w:rPr>
          <w:rFonts w:ascii="Arial" w:hAnsi="Arial" w:cs="Arial"/>
          <w:b/>
        </w:rPr>
        <w:t xml:space="preserve">Current </w:t>
      </w:r>
    </w:p>
    <w:p w14:paraId="4BB63C7B" w14:textId="77777777" w:rsidR="00537CD1" w:rsidRPr="00094329" w:rsidRDefault="00537CD1" w:rsidP="00537CD1">
      <w:pPr>
        <w:tabs>
          <w:tab w:val="left" w:pos="720"/>
          <w:tab w:val="left" w:pos="1440"/>
          <w:tab w:val="left" w:pos="2184"/>
          <w:tab w:val="left" w:pos="2496"/>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rPr>
      </w:pPr>
      <w:r w:rsidRPr="00094329">
        <w:rPr>
          <w:rFonts w:ascii="Arial" w:hAnsi="Arial" w:cs="Arial"/>
          <w:b/>
        </w:rPr>
        <w:tab/>
      </w:r>
      <w:r w:rsidRPr="00094329">
        <w:rPr>
          <w:rFonts w:ascii="Arial" w:hAnsi="Arial" w:cs="Arial"/>
          <w:b/>
        </w:rPr>
        <w:tab/>
      </w:r>
      <w:r w:rsidRPr="00094329">
        <w:rPr>
          <w:rFonts w:ascii="Arial" w:hAnsi="Arial" w:cs="Arial"/>
          <w:b/>
        </w:rPr>
        <w:tab/>
      </w:r>
      <w:r w:rsidRPr="00094329">
        <w:rPr>
          <w:rFonts w:ascii="Arial" w:hAnsi="Arial" w:cs="Arial"/>
          <w:b/>
        </w:rPr>
        <w:tab/>
        <w:t>Address</w:t>
      </w:r>
    </w:p>
    <w:p w14:paraId="293B1187" w14:textId="77777777" w:rsidR="00537CD1" w:rsidRPr="00094329" w:rsidRDefault="00537CD1" w:rsidP="00537CD1">
      <w:pPr>
        <w:tabs>
          <w:tab w:val="left" w:pos="720"/>
          <w:tab w:val="left" w:pos="1440"/>
          <w:tab w:val="left" w:pos="2184"/>
          <w:tab w:val="left" w:pos="2496"/>
          <w:tab w:val="left" w:pos="2880"/>
          <w:tab w:val="left" w:pos="3600"/>
          <w:tab w:val="left" w:pos="4320"/>
          <w:tab w:val="left" w:pos="5040"/>
          <w:tab w:val="left" w:pos="5760"/>
          <w:tab w:val="left" w:pos="6480"/>
          <w:tab w:val="left" w:pos="7200"/>
          <w:tab w:val="left" w:pos="7920"/>
          <w:tab w:val="left" w:pos="8640"/>
        </w:tabs>
        <w:spacing w:after="0"/>
        <w:rPr>
          <w:rFonts w:ascii="Arial" w:hAnsi="Arial" w:cs="Arial"/>
          <w:b/>
        </w:rPr>
      </w:pPr>
    </w:p>
    <w:p w14:paraId="5A1C2F86" w14:textId="77777777" w:rsidR="00537CD1" w:rsidRPr="00094329" w:rsidRDefault="00537CD1" w:rsidP="00537CD1">
      <w:pPr>
        <w:tabs>
          <w:tab w:val="left" w:pos="720"/>
          <w:tab w:val="left" w:pos="1440"/>
          <w:tab w:val="left" w:pos="2160"/>
          <w:tab w:val="left" w:pos="2496"/>
          <w:tab w:val="left" w:pos="2880"/>
          <w:tab w:val="left" w:pos="3600"/>
          <w:tab w:val="left" w:pos="4320"/>
          <w:tab w:val="left" w:pos="5040"/>
          <w:tab w:val="left" w:pos="5760"/>
          <w:tab w:val="left" w:pos="6480"/>
          <w:tab w:val="left" w:pos="7200"/>
          <w:tab w:val="left" w:pos="7920"/>
          <w:tab w:val="left" w:pos="8640"/>
        </w:tabs>
        <w:rPr>
          <w:rFonts w:ascii="Arial" w:hAnsi="Arial" w:cs="Arial"/>
          <w:b/>
        </w:rPr>
      </w:pPr>
      <w:r w:rsidRPr="00094329">
        <w:rPr>
          <w:rFonts w:ascii="Arial" w:hAnsi="Arial" w:cs="Arial"/>
        </w:rPr>
        <w:tab/>
      </w:r>
      <w:r w:rsidRPr="00094329">
        <w:rPr>
          <w:rFonts w:ascii="Arial" w:hAnsi="Arial" w:cs="Arial"/>
        </w:rPr>
        <w:tab/>
      </w:r>
      <w:r w:rsidRPr="00094329">
        <w:rPr>
          <w:rFonts w:ascii="Arial" w:hAnsi="Arial" w:cs="Arial"/>
        </w:rPr>
        <w:tab/>
        <w:t>3</w:t>
      </w:r>
      <w:r w:rsidRPr="00094329">
        <w:rPr>
          <w:rFonts w:ascii="Arial" w:hAnsi="Arial" w:cs="Arial"/>
        </w:rPr>
        <w:tab/>
      </w:r>
      <w:r w:rsidRPr="00094329">
        <w:rPr>
          <w:rFonts w:ascii="Arial" w:hAnsi="Arial" w:cs="Arial"/>
          <w:b/>
        </w:rPr>
        <w:t xml:space="preserve">Guarantor </w:t>
      </w:r>
      <w:r w:rsidRPr="00094329">
        <w:rPr>
          <w:rFonts w:ascii="Arial" w:hAnsi="Arial" w:cs="Arial"/>
          <w:b/>
        </w:rPr>
        <w:tab/>
        <w:t>N/A</w:t>
      </w:r>
    </w:p>
    <w:p w14:paraId="06580C76" w14:textId="5912BAE0" w:rsidR="00537CD1" w:rsidRPr="00094329" w:rsidRDefault="00537CD1" w:rsidP="00537C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094329">
        <w:rPr>
          <w:rFonts w:ascii="Arial" w:hAnsi="Arial" w:cs="Arial"/>
          <w:noProof/>
        </w:rPr>
        <mc:AlternateContent>
          <mc:Choice Requires="wps">
            <w:drawing>
              <wp:anchor distT="0" distB="0" distL="114300" distR="114300" simplePos="0" relativeHeight="251654144" behindDoc="0" locked="0" layoutInCell="1" allowOverlap="1" wp14:anchorId="1850F6E2" wp14:editId="46C78770">
                <wp:simplePos x="0" y="0"/>
                <wp:positionH relativeFrom="column">
                  <wp:posOffset>2994660</wp:posOffset>
                </wp:positionH>
                <wp:positionV relativeFrom="paragraph">
                  <wp:posOffset>24765</wp:posOffset>
                </wp:positionV>
                <wp:extent cx="3119120" cy="212090"/>
                <wp:effectExtent l="0" t="0" r="24130" b="16510"/>
                <wp:wrapNone/>
                <wp:docPr id="10" name="Text Box 11"/>
                <wp:cNvGraphicFramePr/>
                <a:graphic xmlns:a="http://schemas.openxmlformats.org/drawingml/2006/main">
                  <a:graphicData uri="http://schemas.microsoft.com/office/word/2010/wordprocessingShape">
                    <wps:wsp>
                      <wps:cNvSpPr txBox="1"/>
                      <wps:spPr>
                        <a:xfrm>
                          <a:off x="0" y="0"/>
                          <a:ext cx="3119120" cy="212090"/>
                        </a:xfrm>
                        <a:prstGeom prst="rect">
                          <a:avLst/>
                        </a:prstGeom>
                        <a:solidFill>
                          <a:schemeClr val="bg1">
                            <a:lumMod val="85000"/>
                          </a:schemeClr>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A00989E" w14:textId="77777777" w:rsidR="00537CD1" w:rsidRDefault="00537CD1" w:rsidP="00537CD1"/>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a="http://schemas.openxmlformats.org/drawingml/2006/main">
            <w:pict w14:anchorId="1729540F">
              <v:shape id="Text Box 11" style="position:absolute;margin-left:235.8pt;margin-top:1.95pt;width:245.6pt;height:16.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spid="_x0000_s1028" fillcolor="#d8d8d8 [2732]"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" w14:anchorId="1850F6E2">
                <v:textbox>
                  <w:txbxContent>
                    <w:p w:rsidR="00537CD1" w:rsidP="00537CD1" w:rsidRDefault="00537CD1" w14:paraId="0A37501D" w14:textId="77777777"/>
                  </w:txbxContent>
                </v:textbox>
              </v:shape>
            </w:pict>
          </mc:Fallback>
        </mc:AlternateContent>
      </w:r>
      <w:r w:rsidRPr="00094329">
        <w:rPr>
          <w:rFonts w:ascii="Arial" w:hAnsi="Arial" w:cs="Arial"/>
          <w:noProof/>
        </w:rPr>
        <mc:AlternateContent>
          <mc:Choice Requires="wps">
            <w:drawing>
              <wp:anchor distT="0" distB="0" distL="114300" distR="114300" simplePos="0" relativeHeight="251661312" behindDoc="0" locked="0" layoutInCell="0" allowOverlap="1" wp14:anchorId="751BF0FF" wp14:editId="040612AE">
                <wp:simplePos x="0" y="0"/>
                <wp:positionH relativeFrom="column">
                  <wp:posOffset>-1388745</wp:posOffset>
                </wp:positionH>
                <wp:positionV relativeFrom="paragraph">
                  <wp:posOffset>112395</wp:posOffset>
                </wp:positionV>
                <wp:extent cx="342900" cy="228600"/>
                <wp:effectExtent l="0" t="0" r="19050" b="19050"/>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14:paraId="23C4337A" w14:textId="77777777" w:rsidR="00537CD1" w:rsidRDefault="00537CD1" w:rsidP="00537CD1">
                            <w:pPr>
                              <w:rPr>
                                <w:sz w:val="16"/>
                              </w:rPr>
                            </w:pPr>
                            <w:r>
                              <w:rPr>
                                <w:sz w:val="16"/>
                              </w:rPr>
                              <w:t>C</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7E1A91D">
              <v:shape id="Text Box 10" style="position:absolute;margin-left:-109.35pt;margin-top:8.85pt;width:27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o:allowincell="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" w14:anchorId="751BF0FF">
                <v:textbox>
                  <w:txbxContent>
                    <w:p w:rsidR="00537CD1" w:rsidP="00537CD1" w:rsidRDefault="00537CD1" w14:paraId="37AAF844" w14:textId="77777777">
                      <w:pPr>
                        <w:rPr>
                          <w:sz w:val="16"/>
                        </w:rPr>
                      </w:pPr>
                      <w:r>
                        <w:rPr>
                          <w:sz w:val="16"/>
                        </w:rPr>
                        <w:t>C</w:t>
                      </w:r>
                    </w:p>
                  </w:txbxContent>
                </v:textbox>
              </v:shape>
            </w:pict>
          </mc:Fallback>
        </mc:AlternateContent>
      </w:r>
      <w:r w:rsidRPr="00094329">
        <w:rPr>
          <w:rFonts w:ascii="Arial" w:hAnsi="Arial" w:cs="Arial"/>
          <w:b/>
        </w:rPr>
        <w:t>Premises:</w:t>
      </w:r>
      <w:r w:rsidRPr="00094329">
        <w:rPr>
          <w:rFonts w:ascii="Arial" w:hAnsi="Arial" w:cs="Arial"/>
          <w:b/>
        </w:rPr>
        <w:tab/>
      </w:r>
      <w:r w:rsidRPr="00094329">
        <w:rPr>
          <w:rFonts w:ascii="Arial" w:hAnsi="Arial" w:cs="Arial"/>
        </w:rPr>
        <w:tab/>
        <w:t>The dwelling known as</w:t>
      </w:r>
      <w:r w:rsidRPr="00094329">
        <w:rPr>
          <w:rFonts w:ascii="Arial" w:hAnsi="Arial" w:cs="Arial"/>
          <w:i/>
        </w:rPr>
        <w:t xml:space="preserve"> </w:t>
      </w:r>
    </w:p>
    <w:p w14:paraId="7AE2CA1A" w14:textId="7C4455BB" w:rsidR="00537CD1" w:rsidRPr="00094329" w:rsidRDefault="00537CD1" w:rsidP="00537C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094329">
        <w:rPr>
          <w:rFonts w:ascii="Arial" w:hAnsi="Arial" w:cs="Arial"/>
          <w:noProof/>
        </w:rPr>
        <mc:AlternateContent>
          <mc:Choice Requires="wps">
            <w:drawing>
              <wp:anchor distT="0" distB="0" distL="114300" distR="114300" simplePos="0" relativeHeight="251655168" behindDoc="0" locked="0" layoutInCell="1" allowOverlap="1" wp14:anchorId="5F44C801" wp14:editId="728BA84C">
                <wp:simplePos x="0" y="0"/>
                <wp:positionH relativeFrom="column">
                  <wp:posOffset>1550670</wp:posOffset>
                </wp:positionH>
                <wp:positionV relativeFrom="paragraph">
                  <wp:posOffset>424815</wp:posOffset>
                </wp:positionV>
                <wp:extent cx="719455" cy="251460"/>
                <wp:effectExtent l="0" t="0" r="23495" b="15240"/>
                <wp:wrapNone/>
                <wp:docPr id="14" name="Text Box 5"/>
                <wp:cNvGraphicFramePr/>
                <a:graphic xmlns:a="http://schemas.openxmlformats.org/drawingml/2006/main">
                  <a:graphicData uri="http://schemas.microsoft.com/office/word/2010/wordprocessingShape">
                    <wps:wsp>
                      <wps:cNvSpPr txBox="1"/>
                      <wps:spPr>
                        <a:xfrm>
                          <a:off x="0" y="0"/>
                          <a:ext cx="719455" cy="251460"/>
                        </a:xfrm>
                        <a:prstGeom prst="rect">
                          <a:avLst/>
                        </a:prstGeom>
                        <a:solidFill>
                          <a:schemeClr val="bg1">
                            <a:lumMod val="85000"/>
                          </a:schemeClr>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AA6CDE6" w14:textId="77777777" w:rsidR="00537CD1" w:rsidRDefault="00537CD1" w:rsidP="00537CD1"/>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6303C00">
              <v:shape id="Text Box 5" style="position:absolute;margin-left:122.1pt;margin-top:33.45pt;width:56.65pt;height:19.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fillcolor="#d8d8d8 [2732]"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" w14:anchorId="5F44C801">
                <v:textbox>
                  <w:txbxContent>
                    <w:p w:rsidR="00537CD1" w:rsidP="00537CD1" w:rsidRDefault="00537CD1" w14:paraId="5DAB6C7B" w14:textId="77777777"/>
                  </w:txbxContent>
                </v:textbox>
              </v:shape>
            </w:pict>
          </mc:Fallback>
        </mc:AlternateContent>
      </w:r>
      <w:r w:rsidRPr="00094329">
        <w:rPr>
          <w:rFonts w:ascii="Arial" w:hAnsi="Arial" w:cs="Arial"/>
        </w:rPr>
        <w:tab/>
      </w:r>
      <w:r w:rsidRPr="00094329">
        <w:rPr>
          <w:rFonts w:ascii="Arial" w:hAnsi="Arial" w:cs="Arial"/>
        </w:rPr>
        <w:tab/>
      </w:r>
      <w:r w:rsidRPr="00094329">
        <w:rPr>
          <w:rFonts w:ascii="Arial" w:hAnsi="Arial" w:cs="Arial"/>
        </w:rPr>
        <w:tab/>
        <w:t>together with any associated garage outbuildings and</w:t>
      </w:r>
      <w:r w:rsidRPr="00094329">
        <w:rPr>
          <w:rFonts w:ascii="Arial" w:hAnsi="Arial" w:cs="Arial"/>
          <w:i/>
        </w:rPr>
        <w:t xml:space="preserve"> </w:t>
      </w:r>
      <w:r w:rsidRPr="00094329">
        <w:rPr>
          <w:rFonts w:ascii="Arial" w:hAnsi="Arial" w:cs="Arial"/>
        </w:rPr>
        <w:t xml:space="preserve">gardens </w:t>
      </w:r>
      <w:r w:rsidRPr="00094329">
        <w:rPr>
          <w:rFonts w:ascii="Arial" w:hAnsi="Arial" w:cs="Arial"/>
          <w:noProof/>
        </w:rPr>
        <mc:AlternateContent>
          <mc:Choice Requires="wps">
            <w:drawing>
              <wp:anchor distT="0" distB="0" distL="114300" distR="114300" simplePos="0" relativeHeight="251660288" behindDoc="0" locked="0" layoutInCell="0" allowOverlap="1" wp14:anchorId="4BF96FFB" wp14:editId="49B60F50">
                <wp:simplePos x="0" y="0"/>
                <wp:positionH relativeFrom="column">
                  <wp:posOffset>-1274445</wp:posOffset>
                </wp:positionH>
                <wp:positionV relativeFrom="paragraph">
                  <wp:posOffset>13335</wp:posOffset>
                </wp:positionV>
                <wp:extent cx="342900" cy="228600"/>
                <wp:effectExtent l="0" t="0" r="19050" b="19050"/>
                <wp:wrapNone/>
                <wp:docPr id="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14:paraId="0B0E1606" w14:textId="77777777" w:rsidR="00537CD1" w:rsidRDefault="00537CD1" w:rsidP="00537CD1">
                            <w:pPr>
                              <w:rPr>
                                <w:sz w:val="16"/>
                              </w:rPr>
                            </w:pPr>
                            <w:r>
                              <w:rPr>
                                <w:sz w:val="16"/>
                              </w:rPr>
                              <w:t>D</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0A82F77">
              <v:shape id="Text Box 9" style="position:absolute;margin-left:-100.35pt;margin-top:1.05pt;width:27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o:allowincell="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" w14:anchorId="4BF96FFB">
                <v:textbox>
                  <w:txbxContent>
                    <w:p w:rsidR="00537CD1" w:rsidP="00537CD1" w:rsidRDefault="00537CD1" w14:paraId="61740529" w14:textId="77777777">
                      <w:pPr>
                        <w:rPr>
                          <w:sz w:val="16"/>
                        </w:rPr>
                      </w:pPr>
                      <w:r>
                        <w:rPr>
                          <w:sz w:val="16"/>
                        </w:rPr>
                        <w:t>D</w:t>
                      </w:r>
                    </w:p>
                  </w:txbxContent>
                </v:textbox>
              </v:shape>
            </w:pict>
          </mc:Fallback>
        </mc:AlternateContent>
      </w:r>
      <w:r w:rsidRPr="00094329">
        <w:rPr>
          <w:rFonts w:ascii="Arial" w:hAnsi="Arial" w:cs="Arial"/>
          <w:b/>
        </w:rPr>
        <w:tab/>
      </w:r>
    </w:p>
    <w:p w14:paraId="1539E8E1" w14:textId="094B74FF" w:rsidR="00537CD1" w:rsidRPr="00094329" w:rsidRDefault="00537CD1" w:rsidP="00537C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Arial" w:hAnsi="Arial" w:cs="Arial"/>
        </w:rPr>
      </w:pPr>
      <w:r w:rsidRPr="00094329">
        <w:rPr>
          <w:rFonts w:ascii="Arial" w:hAnsi="Arial" w:cs="Arial"/>
          <w:b/>
        </w:rPr>
        <w:t>Rent:</w:t>
      </w:r>
      <w:r w:rsidRPr="00094329">
        <w:rPr>
          <w:rFonts w:ascii="Arial" w:hAnsi="Arial" w:cs="Arial"/>
          <w:b/>
        </w:rPr>
        <w:tab/>
      </w:r>
      <w:r w:rsidRPr="00094329">
        <w:rPr>
          <w:rFonts w:ascii="Arial" w:hAnsi="Arial" w:cs="Arial"/>
          <w:b/>
        </w:rPr>
        <w:tab/>
      </w:r>
      <w:r w:rsidRPr="00094329">
        <w:rPr>
          <w:rFonts w:ascii="Arial" w:hAnsi="Arial" w:cs="Arial"/>
        </w:rPr>
        <w:tab/>
        <w:t>£                          per calendar month (subject to the provisions within)</w:t>
      </w:r>
      <w:r w:rsidRPr="00094329">
        <w:rPr>
          <w:rFonts w:ascii="Arial" w:hAnsi="Arial" w:cs="Arial"/>
          <w:noProof/>
        </w:rPr>
        <mc:AlternateContent>
          <mc:Choice Requires="wps">
            <w:drawing>
              <wp:anchor distT="0" distB="0" distL="114300" distR="114300" simplePos="0" relativeHeight="251662336" behindDoc="0" locked="0" layoutInCell="0" allowOverlap="1" wp14:anchorId="6CB9AFFE" wp14:editId="4C798951">
                <wp:simplePos x="0" y="0"/>
                <wp:positionH relativeFrom="column">
                  <wp:posOffset>-1388745</wp:posOffset>
                </wp:positionH>
                <wp:positionV relativeFrom="paragraph">
                  <wp:posOffset>97155</wp:posOffset>
                </wp:positionV>
                <wp:extent cx="342900" cy="228600"/>
                <wp:effectExtent l="0" t="0" r="19050" b="1905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14:paraId="0377BAD6" w14:textId="77777777" w:rsidR="00537CD1" w:rsidRDefault="00537CD1" w:rsidP="00537CD1">
                            <w:pPr>
                              <w:rPr>
                                <w:sz w:val="16"/>
                              </w:rPr>
                            </w:pPr>
                            <w:r>
                              <w:rPr>
                                <w:sz w:val="16"/>
                              </w:rPr>
                              <w:t>F</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4CADA6A2">
              <v:shape id="Text Box 4" style="position:absolute;left:0;text-align:left;margin-left:-109.35pt;margin-top:7.65pt;width:27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2" o:allowincell="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" w14:anchorId="6CB9AFFE">
                <v:textbox>
                  <w:txbxContent>
                    <w:p w:rsidR="00537CD1" w:rsidP="00537CD1" w:rsidRDefault="00537CD1" w14:paraId="632692EA" w14:textId="77777777">
                      <w:pPr>
                        <w:rPr>
                          <w:sz w:val="16"/>
                        </w:rPr>
                      </w:pPr>
                      <w:r>
                        <w:rPr>
                          <w:sz w:val="16"/>
                        </w:rPr>
                        <w:t>F</w:t>
                      </w:r>
                    </w:p>
                  </w:txbxContent>
                </v:textbox>
              </v:shape>
            </w:pict>
          </mc:Fallback>
        </mc:AlternateContent>
      </w:r>
    </w:p>
    <w:p w14:paraId="69A7C306" w14:textId="2ED40A98" w:rsidR="00537CD1" w:rsidRPr="00094329" w:rsidRDefault="00924FF7" w:rsidP="00537C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094329">
        <w:rPr>
          <w:rFonts w:ascii="Arial" w:hAnsi="Arial" w:cs="Arial"/>
          <w:noProof/>
        </w:rPr>
        <mc:AlternateContent>
          <mc:Choice Requires="wps">
            <w:drawing>
              <wp:anchor distT="0" distB="0" distL="114300" distR="114300" simplePos="0" relativeHeight="251656192" behindDoc="0" locked="0" layoutInCell="1" allowOverlap="1" wp14:anchorId="2AA1971D" wp14:editId="4F334BB3">
                <wp:simplePos x="0" y="0"/>
                <wp:positionH relativeFrom="column">
                  <wp:posOffset>1680210</wp:posOffset>
                </wp:positionH>
                <wp:positionV relativeFrom="paragraph">
                  <wp:posOffset>3810</wp:posOffset>
                </wp:positionV>
                <wp:extent cx="483870" cy="197485"/>
                <wp:effectExtent l="0" t="0" r="11430" b="12065"/>
                <wp:wrapNone/>
                <wp:docPr id="15" name="Text Box 3"/>
                <wp:cNvGraphicFramePr/>
                <a:graphic xmlns:a="http://schemas.openxmlformats.org/drawingml/2006/main">
                  <a:graphicData uri="http://schemas.microsoft.com/office/word/2010/wordprocessingShape">
                    <wps:wsp>
                      <wps:cNvSpPr txBox="1"/>
                      <wps:spPr>
                        <a:xfrm>
                          <a:off x="0" y="0"/>
                          <a:ext cx="483870" cy="197485"/>
                        </a:xfrm>
                        <a:prstGeom prst="rect">
                          <a:avLst/>
                        </a:prstGeom>
                        <a:solidFill>
                          <a:schemeClr val="bg1">
                            <a:lumMod val="85000"/>
                          </a:schemeClr>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487BE66" w14:textId="77777777" w:rsidR="00537CD1" w:rsidRDefault="00537CD1" w:rsidP="00537CD1"/>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a="http://schemas.openxmlformats.org/drawingml/2006/main">
            <w:pict w14:anchorId="11F56145">
              <v:shape id="Text Box 3" style="position:absolute;margin-left:132.3pt;margin-top:.3pt;width:38.1pt;height:15.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spid="_x0000_s1033" fillcolor="#d8d8d8 [2732]"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" w14:anchorId="2AA1971D">
                <v:textbox>
                  <w:txbxContent>
                    <w:p w:rsidR="00537CD1" w:rsidP="00537CD1" w:rsidRDefault="00537CD1" w14:paraId="02EB378F" w14:textId="77777777"/>
                  </w:txbxContent>
                </v:textbox>
              </v:shape>
            </w:pict>
          </mc:Fallback>
        </mc:AlternateContent>
      </w:r>
      <w:r w:rsidR="00537CD1" w:rsidRPr="00094329">
        <w:rPr>
          <w:rFonts w:ascii="Arial" w:hAnsi="Arial" w:cs="Arial"/>
          <w:b/>
        </w:rPr>
        <w:t>Rent Day:</w:t>
      </w:r>
      <w:r w:rsidR="00537CD1" w:rsidRPr="00094329">
        <w:rPr>
          <w:rFonts w:ascii="Arial" w:hAnsi="Arial" w:cs="Arial"/>
        </w:rPr>
        <w:tab/>
      </w:r>
      <w:r w:rsidR="00537CD1" w:rsidRPr="00094329">
        <w:rPr>
          <w:rFonts w:ascii="Arial" w:hAnsi="Arial" w:cs="Arial"/>
        </w:rPr>
        <w:tab/>
        <w:t xml:space="preserve">The                day of each month </w:t>
      </w:r>
    </w:p>
    <w:p w14:paraId="63F19B5D" w14:textId="6EB3918A" w:rsidR="00537CD1" w:rsidRPr="00094329" w:rsidRDefault="00537CD1" w:rsidP="00537C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Arial" w:hAnsi="Arial" w:cs="Arial"/>
        </w:rPr>
      </w:pPr>
      <w:r w:rsidRPr="00094329">
        <w:rPr>
          <w:rFonts w:ascii="Arial" w:hAnsi="Arial" w:cs="Arial"/>
          <w:noProof/>
        </w:rPr>
        <mc:AlternateContent>
          <mc:Choice Requires="wps">
            <w:drawing>
              <wp:anchor distT="0" distB="0" distL="114300" distR="114300" simplePos="0" relativeHeight="251657216" behindDoc="0" locked="0" layoutInCell="1" allowOverlap="1" wp14:anchorId="142F067C" wp14:editId="18A3517B">
                <wp:simplePos x="0" y="0"/>
                <wp:positionH relativeFrom="column">
                  <wp:posOffset>1498600</wp:posOffset>
                </wp:positionH>
                <wp:positionV relativeFrom="paragraph">
                  <wp:posOffset>10795</wp:posOffset>
                </wp:positionV>
                <wp:extent cx="495300" cy="143510"/>
                <wp:effectExtent l="0" t="0" r="19050" b="27940"/>
                <wp:wrapNone/>
                <wp:docPr id="16" name="Text Box 2"/>
                <wp:cNvGraphicFramePr/>
                <a:graphic xmlns:a="http://schemas.openxmlformats.org/drawingml/2006/main">
                  <a:graphicData uri="http://schemas.microsoft.com/office/word/2010/wordprocessingShape">
                    <wps:wsp>
                      <wps:cNvSpPr txBox="1"/>
                      <wps:spPr>
                        <a:xfrm>
                          <a:off x="0" y="0"/>
                          <a:ext cx="495300" cy="143510"/>
                        </a:xfrm>
                        <a:prstGeom prst="rect">
                          <a:avLst/>
                        </a:prstGeom>
                        <a:solidFill>
                          <a:schemeClr val="bg1">
                            <a:lumMod val="85000"/>
                          </a:schemeClr>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0CACCE5" w14:textId="77777777" w:rsidR="00537CD1" w:rsidRDefault="00537CD1" w:rsidP="00537CD1"/>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4C5D5F67">
              <v:shape id="Text Box 2" style="position:absolute;left:0;text-align:left;margin-left:118pt;margin-top:.85pt;width:39pt;height:11.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fillcolor="#d8d8d8 [2732]"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" w14:anchorId="142F067C">
                <v:textbox>
                  <w:txbxContent>
                    <w:p w:rsidR="00537CD1" w:rsidP="00537CD1" w:rsidRDefault="00537CD1" w14:paraId="6A05A809" w14:textId="77777777"/>
                  </w:txbxContent>
                </v:textbox>
              </v:shape>
            </w:pict>
          </mc:Fallback>
        </mc:AlternateContent>
      </w:r>
      <w:r w:rsidRPr="00094329">
        <w:rPr>
          <w:rFonts w:ascii="Arial" w:hAnsi="Arial" w:cs="Arial"/>
          <w:noProof/>
        </w:rPr>
        <mc:AlternateContent>
          <mc:Choice Requires="wps">
            <w:drawing>
              <wp:anchor distT="0" distB="0" distL="114300" distR="114300" simplePos="0" relativeHeight="251658240" behindDoc="0" locked="0" layoutInCell="1" allowOverlap="1" wp14:anchorId="6B187971" wp14:editId="75ACB1DF">
                <wp:simplePos x="0" y="0"/>
                <wp:positionH relativeFrom="column">
                  <wp:posOffset>1357630</wp:posOffset>
                </wp:positionH>
                <wp:positionV relativeFrom="paragraph">
                  <wp:posOffset>447040</wp:posOffset>
                </wp:positionV>
                <wp:extent cx="4799330" cy="918845"/>
                <wp:effectExtent l="0" t="0" r="20320" b="14605"/>
                <wp:wrapNone/>
                <wp:docPr id="17" name="Text Box 1"/>
                <wp:cNvGraphicFramePr/>
                <a:graphic xmlns:a="http://schemas.openxmlformats.org/drawingml/2006/main">
                  <a:graphicData uri="http://schemas.microsoft.com/office/word/2010/wordprocessingShape">
                    <wps:wsp>
                      <wps:cNvSpPr txBox="1"/>
                      <wps:spPr>
                        <a:xfrm>
                          <a:off x="0" y="0"/>
                          <a:ext cx="4799330" cy="918210"/>
                        </a:xfrm>
                        <a:prstGeom prst="rect">
                          <a:avLst/>
                        </a:prstGeom>
                        <a:solidFill>
                          <a:schemeClr val="bg1">
                            <a:lumMod val="85000"/>
                          </a:schemeClr>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40A7661" w14:textId="77777777" w:rsidR="00537CD1" w:rsidRDefault="00537CD1" w:rsidP="00537CD1"/>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a="http://schemas.openxmlformats.org/drawingml/2006/main">
            <w:pict w14:anchorId="12CD4FBC">
              <v:shape id="Text Box 1" style="position:absolute;left:0;text-align:left;margin-left:106.9pt;margin-top:35.2pt;width:377.9pt;height:72.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spid="_x0000_s1035" fillcolor="#d8d8d8 [2732]"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" w14:anchorId="6B187971">
                <v:textbox>
                  <w:txbxContent>
                    <w:p w:rsidR="00537CD1" w:rsidP="00537CD1" w:rsidRDefault="00537CD1" w14:paraId="5A39BBE3" w14:textId="77777777"/>
                  </w:txbxContent>
                </v:textbox>
              </v:shape>
            </w:pict>
          </mc:Fallback>
        </mc:AlternateContent>
      </w:r>
      <w:r w:rsidRPr="00094329">
        <w:rPr>
          <w:rFonts w:ascii="Arial" w:hAnsi="Arial" w:cs="Arial"/>
          <w:b/>
        </w:rPr>
        <w:t>Deposit:</w:t>
      </w:r>
      <w:r w:rsidRPr="00094329">
        <w:rPr>
          <w:rFonts w:ascii="Arial" w:hAnsi="Arial" w:cs="Arial"/>
        </w:rPr>
        <w:tab/>
      </w:r>
      <w:r w:rsidRPr="00094329">
        <w:rPr>
          <w:rFonts w:ascii="Arial" w:hAnsi="Arial" w:cs="Arial"/>
        </w:rPr>
        <w:tab/>
        <w:t>£                to be paid by the Tenant to be held and used as provided in this Agreement</w:t>
      </w:r>
    </w:p>
    <w:p w14:paraId="46E224FD" w14:textId="77777777" w:rsidR="00537CD1" w:rsidRPr="00094329" w:rsidRDefault="00537CD1" w:rsidP="00537C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rPr>
      </w:pPr>
      <w:r w:rsidRPr="00094329">
        <w:rPr>
          <w:rFonts w:ascii="Arial" w:hAnsi="Arial" w:cs="Arial"/>
          <w:b/>
        </w:rPr>
        <w:t>Landlord’s Agent</w:t>
      </w:r>
      <w:r w:rsidRPr="00094329">
        <w:rPr>
          <w:rFonts w:ascii="Arial" w:hAnsi="Arial" w:cs="Arial"/>
          <w:b/>
        </w:rPr>
        <w:tab/>
      </w:r>
    </w:p>
    <w:p w14:paraId="6CB1CE75" w14:textId="77777777" w:rsidR="00537CD1" w:rsidRPr="00094329" w:rsidRDefault="00537CD1" w:rsidP="00537CD1">
      <w:pPr>
        <w:spacing w:after="200" w:line="276" w:lineRule="auto"/>
        <w:rPr>
          <w:rFonts w:ascii="Arial" w:hAnsi="Arial" w:cs="Arial"/>
          <w:b/>
        </w:rPr>
      </w:pPr>
      <w:r w:rsidRPr="00094329">
        <w:rPr>
          <w:rFonts w:ascii="Arial" w:hAnsi="Arial" w:cs="Arial"/>
          <w:b/>
        </w:rPr>
        <w:br w:type="page"/>
      </w:r>
    </w:p>
    <w:p w14:paraId="564C8BF5" w14:textId="77777777" w:rsidR="005507D5" w:rsidRPr="00094329" w:rsidRDefault="005507D5">
      <w:pPr>
        <w:rPr>
          <w:rFonts w:ascii="Arial" w:hAnsi="Arial" w:cs="Arial"/>
        </w:rPr>
        <w:sectPr w:rsidR="005507D5" w:rsidRPr="00094329" w:rsidSect="00055EE1">
          <w:type w:val="continuous"/>
          <w:pgSz w:w="11906" w:h="16838"/>
          <w:pgMar w:top="1440" w:right="1440" w:bottom="1440" w:left="1440" w:header="720" w:footer="720" w:gutter="0"/>
          <w:cols w:space="720"/>
        </w:sectPr>
      </w:pPr>
    </w:p>
    <w:p w14:paraId="51A20C19" w14:textId="77777777" w:rsidR="00055EE1" w:rsidRPr="00094329" w:rsidRDefault="00055EE1" w:rsidP="00055EE1">
      <w:pPr>
        <w:pStyle w:val="HeadingLevel2"/>
        <w:outlineLvl w:val="9"/>
      </w:pPr>
      <w:r w:rsidRPr="00094329">
        <w:t>CONTENTS</w:t>
      </w:r>
    </w:p>
    <w:p w14:paraId="50B6E99B" w14:textId="6B8AB9D8" w:rsidR="00055EE1" w:rsidRPr="00094329" w:rsidRDefault="00055EE1" w:rsidP="00055EE1">
      <w:pPr>
        <w:pStyle w:val="HeadingLevel2"/>
        <w:outlineLvl w:val="9"/>
      </w:pPr>
      <w:r w:rsidRPr="00094329">
        <w:t>_________________________________________________________</w:t>
      </w:r>
    </w:p>
    <w:p w14:paraId="142CC6F0" w14:textId="77777777" w:rsidR="00055EE1" w:rsidRPr="0028435F" w:rsidRDefault="00055EE1" w:rsidP="00055EE1">
      <w:pPr>
        <w:pStyle w:val="HeadingLevel2"/>
        <w:outlineLvl w:val="9"/>
        <w:rPr>
          <w:sz w:val="22"/>
          <w:szCs w:val="22"/>
        </w:rPr>
      </w:pPr>
      <w:r w:rsidRPr="0028435F">
        <w:rPr>
          <w:sz w:val="22"/>
          <w:szCs w:val="22"/>
        </w:rPr>
        <w:t>CLAUSE</w:t>
      </w:r>
    </w:p>
    <w:p w14:paraId="14D8A0AF" w14:textId="77777777" w:rsidR="005507D5" w:rsidRPr="0028435F" w:rsidRDefault="00055EE1">
      <w:pPr>
        <w:pStyle w:val="TOC1"/>
        <w:tabs>
          <w:tab w:val="left" w:pos="440"/>
          <w:tab w:val="right" w:leader="dot" w:pos="9016"/>
        </w:tabs>
        <w:rPr>
          <w:rFonts w:ascii="Arial" w:hAnsi="Arial" w:cs="Arial"/>
          <w:noProof/>
          <w:sz w:val="22"/>
          <w:szCs w:val="22"/>
        </w:rPr>
      </w:pPr>
      <w:r w:rsidRPr="0028435F">
        <w:rPr>
          <w:rFonts w:ascii="Arial" w:eastAsia="Arial" w:hAnsi="Arial" w:cs="Arial"/>
          <w:sz w:val="22"/>
          <w:szCs w:val="22"/>
          <w:lang w:eastAsia="en-GB"/>
        </w:rPr>
        <w:fldChar w:fldCharType="begin"/>
      </w:r>
      <w:r w:rsidRPr="0028435F">
        <w:rPr>
          <w:rFonts w:ascii="Arial" w:hAnsi="Arial" w:cs="Arial"/>
          <w:color w:val="000000"/>
          <w:sz w:val="22"/>
          <w:szCs w:val="22"/>
        </w:rPr>
        <w:instrText>TOC \t "Title Clause, 1" \h</w:instrText>
      </w:r>
      <w:r w:rsidRPr="0028435F">
        <w:rPr>
          <w:rFonts w:ascii="Arial" w:eastAsia="Arial" w:hAnsi="Arial" w:cs="Arial"/>
          <w:sz w:val="22"/>
          <w:szCs w:val="22"/>
          <w:lang w:eastAsia="en-GB"/>
        </w:rPr>
        <w:fldChar w:fldCharType="separate"/>
      </w:r>
      <w:hyperlink w:anchor="_Toc256000000" w:history="1">
        <w:r w:rsidRPr="0028435F">
          <w:rPr>
            <w:rStyle w:val="Hyperlink"/>
            <w:rFonts w:ascii="Arial" w:hAnsi="Arial" w:cs="Arial"/>
            <w:sz w:val="22"/>
            <w:szCs w:val="22"/>
          </w:rPr>
          <w:t>1.</w:t>
        </w:r>
        <w:r w:rsidRPr="0028435F">
          <w:rPr>
            <w:rStyle w:val="Hyperlink"/>
            <w:rFonts w:ascii="Arial" w:hAnsi="Arial" w:cs="Arial"/>
            <w:noProof/>
            <w:sz w:val="22"/>
            <w:szCs w:val="22"/>
          </w:rPr>
          <w:tab/>
        </w:r>
        <w:r w:rsidRPr="0028435F">
          <w:rPr>
            <w:rStyle w:val="Hyperlink"/>
            <w:rFonts w:ascii="Arial" w:hAnsi="Arial" w:cs="Arial"/>
            <w:sz w:val="22"/>
            <w:szCs w:val="22"/>
          </w:rPr>
          <w:t>Interpretation</w:t>
        </w:r>
        <w:r w:rsidRPr="0028435F">
          <w:rPr>
            <w:rStyle w:val="Hyperlink"/>
            <w:rFonts w:ascii="Arial" w:hAnsi="Arial" w:cs="Arial"/>
            <w:sz w:val="22"/>
            <w:szCs w:val="22"/>
          </w:rPr>
          <w:tab/>
        </w:r>
        <w:r w:rsidRPr="0028435F">
          <w:rPr>
            <w:rFonts w:ascii="Arial" w:hAnsi="Arial" w:cs="Arial"/>
            <w:sz w:val="22"/>
            <w:szCs w:val="22"/>
          </w:rPr>
          <w:fldChar w:fldCharType="begin"/>
        </w:r>
        <w:r w:rsidRPr="0028435F">
          <w:rPr>
            <w:rStyle w:val="Hyperlink"/>
            <w:rFonts w:ascii="Arial" w:hAnsi="Arial" w:cs="Arial"/>
            <w:sz w:val="22"/>
            <w:szCs w:val="22"/>
          </w:rPr>
          <w:instrText xml:space="preserve"> PAGEREF _Toc256000000 \h </w:instrText>
        </w:r>
        <w:r w:rsidRPr="0028435F">
          <w:rPr>
            <w:rFonts w:ascii="Arial" w:hAnsi="Arial" w:cs="Arial"/>
            <w:sz w:val="22"/>
            <w:szCs w:val="22"/>
          </w:rPr>
        </w:r>
        <w:r w:rsidRPr="0028435F">
          <w:rPr>
            <w:rFonts w:ascii="Arial" w:hAnsi="Arial" w:cs="Arial"/>
            <w:sz w:val="22"/>
            <w:szCs w:val="22"/>
          </w:rPr>
          <w:fldChar w:fldCharType="separate"/>
        </w:r>
        <w:r w:rsidRPr="0028435F">
          <w:rPr>
            <w:rStyle w:val="Hyperlink"/>
            <w:rFonts w:ascii="Arial" w:hAnsi="Arial" w:cs="Arial"/>
            <w:sz w:val="22"/>
            <w:szCs w:val="22"/>
          </w:rPr>
          <w:t>2</w:t>
        </w:r>
        <w:r w:rsidRPr="0028435F">
          <w:rPr>
            <w:rFonts w:ascii="Arial" w:hAnsi="Arial" w:cs="Arial"/>
            <w:sz w:val="22"/>
            <w:szCs w:val="22"/>
          </w:rPr>
          <w:fldChar w:fldCharType="end"/>
        </w:r>
      </w:hyperlink>
    </w:p>
    <w:p w14:paraId="55991597" w14:textId="77777777" w:rsidR="005507D5" w:rsidRPr="0028435F" w:rsidRDefault="00055EE1">
      <w:pPr>
        <w:pStyle w:val="TOC1"/>
        <w:tabs>
          <w:tab w:val="left" w:pos="440"/>
          <w:tab w:val="right" w:leader="dot" w:pos="9016"/>
        </w:tabs>
        <w:rPr>
          <w:rFonts w:ascii="Arial" w:hAnsi="Arial" w:cs="Arial"/>
          <w:noProof/>
          <w:sz w:val="22"/>
          <w:szCs w:val="22"/>
        </w:rPr>
      </w:pPr>
      <w:hyperlink w:anchor="_Toc256000001" w:history="1">
        <w:r w:rsidRPr="0028435F">
          <w:rPr>
            <w:rStyle w:val="Hyperlink"/>
            <w:rFonts w:ascii="Arial" w:hAnsi="Arial" w:cs="Arial"/>
            <w:sz w:val="22"/>
            <w:szCs w:val="22"/>
          </w:rPr>
          <w:t>2.</w:t>
        </w:r>
        <w:r w:rsidRPr="0028435F">
          <w:rPr>
            <w:rStyle w:val="Hyperlink"/>
            <w:rFonts w:ascii="Arial" w:hAnsi="Arial" w:cs="Arial"/>
            <w:noProof/>
            <w:sz w:val="22"/>
            <w:szCs w:val="22"/>
          </w:rPr>
          <w:tab/>
        </w:r>
        <w:r w:rsidRPr="0028435F">
          <w:rPr>
            <w:rStyle w:val="Hyperlink"/>
            <w:rFonts w:ascii="Arial" w:hAnsi="Arial" w:cs="Arial"/>
            <w:sz w:val="22"/>
            <w:szCs w:val="22"/>
          </w:rPr>
          <w:t>Grant of the Tenancy</w:t>
        </w:r>
        <w:r w:rsidRPr="0028435F">
          <w:rPr>
            <w:rStyle w:val="Hyperlink"/>
            <w:rFonts w:ascii="Arial" w:hAnsi="Arial" w:cs="Arial"/>
            <w:sz w:val="22"/>
            <w:szCs w:val="22"/>
          </w:rPr>
          <w:tab/>
        </w:r>
        <w:r w:rsidRPr="0028435F">
          <w:rPr>
            <w:rFonts w:ascii="Arial" w:hAnsi="Arial" w:cs="Arial"/>
            <w:sz w:val="22"/>
            <w:szCs w:val="22"/>
          </w:rPr>
          <w:fldChar w:fldCharType="begin"/>
        </w:r>
        <w:r w:rsidRPr="0028435F">
          <w:rPr>
            <w:rStyle w:val="Hyperlink"/>
            <w:rFonts w:ascii="Arial" w:hAnsi="Arial" w:cs="Arial"/>
            <w:sz w:val="22"/>
            <w:szCs w:val="22"/>
          </w:rPr>
          <w:instrText xml:space="preserve"> PAGEREF _Toc256000001 \h </w:instrText>
        </w:r>
        <w:r w:rsidRPr="0028435F">
          <w:rPr>
            <w:rFonts w:ascii="Arial" w:hAnsi="Arial" w:cs="Arial"/>
            <w:sz w:val="22"/>
            <w:szCs w:val="22"/>
          </w:rPr>
        </w:r>
        <w:r w:rsidRPr="0028435F">
          <w:rPr>
            <w:rFonts w:ascii="Arial" w:hAnsi="Arial" w:cs="Arial"/>
            <w:sz w:val="22"/>
            <w:szCs w:val="22"/>
          </w:rPr>
          <w:fldChar w:fldCharType="separate"/>
        </w:r>
        <w:r w:rsidRPr="0028435F">
          <w:rPr>
            <w:rStyle w:val="Hyperlink"/>
            <w:rFonts w:ascii="Arial" w:hAnsi="Arial" w:cs="Arial"/>
            <w:sz w:val="22"/>
            <w:szCs w:val="22"/>
          </w:rPr>
          <w:t>4</w:t>
        </w:r>
        <w:r w:rsidRPr="0028435F">
          <w:rPr>
            <w:rFonts w:ascii="Arial" w:hAnsi="Arial" w:cs="Arial"/>
            <w:sz w:val="22"/>
            <w:szCs w:val="22"/>
          </w:rPr>
          <w:fldChar w:fldCharType="end"/>
        </w:r>
      </w:hyperlink>
    </w:p>
    <w:p w14:paraId="6CDE2EA6" w14:textId="77777777" w:rsidR="005507D5" w:rsidRPr="0028435F" w:rsidRDefault="00055EE1">
      <w:pPr>
        <w:pStyle w:val="TOC1"/>
        <w:tabs>
          <w:tab w:val="left" w:pos="440"/>
          <w:tab w:val="right" w:leader="dot" w:pos="9016"/>
        </w:tabs>
        <w:rPr>
          <w:rFonts w:ascii="Arial" w:hAnsi="Arial" w:cs="Arial"/>
          <w:noProof/>
          <w:sz w:val="22"/>
          <w:szCs w:val="22"/>
        </w:rPr>
      </w:pPr>
      <w:hyperlink w:anchor="_Toc256000002" w:history="1">
        <w:r w:rsidRPr="0028435F">
          <w:rPr>
            <w:rStyle w:val="Hyperlink"/>
            <w:rFonts w:ascii="Arial" w:hAnsi="Arial" w:cs="Arial"/>
            <w:sz w:val="22"/>
            <w:szCs w:val="22"/>
          </w:rPr>
          <w:t>3.</w:t>
        </w:r>
        <w:r w:rsidRPr="0028435F">
          <w:rPr>
            <w:rStyle w:val="Hyperlink"/>
            <w:rFonts w:ascii="Arial" w:hAnsi="Arial" w:cs="Arial"/>
            <w:noProof/>
            <w:sz w:val="22"/>
            <w:szCs w:val="22"/>
          </w:rPr>
          <w:tab/>
        </w:r>
        <w:r w:rsidRPr="0028435F">
          <w:rPr>
            <w:rStyle w:val="Hyperlink"/>
            <w:rFonts w:ascii="Arial" w:hAnsi="Arial" w:cs="Arial"/>
            <w:sz w:val="22"/>
            <w:szCs w:val="22"/>
          </w:rPr>
          <w:t>Contents and keys</w:t>
        </w:r>
        <w:r w:rsidRPr="0028435F">
          <w:rPr>
            <w:rStyle w:val="Hyperlink"/>
            <w:rFonts w:ascii="Arial" w:hAnsi="Arial" w:cs="Arial"/>
            <w:sz w:val="22"/>
            <w:szCs w:val="22"/>
          </w:rPr>
          <w:tab/>
        </w:r>
        <w:r w:rsidRPr="0028435F">
          <w:rPr>
            <w:rFonts w:ascii="Arial" w:hAnsi="Arial" w:cs="Arial"/>
            <w:sz w:val="22"/>
            <w:szCs w:val="22"/>
          </w:rPr>
          <w:fldChar w:fldCharType="begin"/>
        </w:r>
        <w:r w:rsidRPr="0028435F">
          <w:rPr>
            <w:rStyle w:val="Hyperlink"/>
            <w:rFonts w:ascii="Arial" w:hAnsi="Arial" w:cs="Arial"/>
            <w:sz w:val="22"/>
            <w:szCs w:val="22"/>
          </w:rPr>
          <w:instrText xml:space="preserve"> PAGEREF _Toc256000002 \h </w:instrText>
        </w:r>
        <w:r w:rsidRPr="0028435F">
          <w:rPr>
            <w:rFonts w:ascii="Arial" w:hAnsi="Arial" w:cs="Arial"/>
            <w:sz w:val="22"/>
            <w:szCs w:val="22"/>
          </w:rPr>
        </w:r>
        <w:r w:rsidRPr="0028435F">
          <w:rPr>
            <w:rFonts w:ascii="Arial" w:hAnsi="Arial" w:cs="Arial"/>
            <w:sz w:val="22"/>
            <w:szCs w:val="22"/>
          </w:rPr>
          <w:fldChar w:fldCharType="separate"/>
        </w:r>
        <w:r w:rsidRPr="0028435F">
          <w:rPr>
            <w:rStyle w:val="Hyperlink"/>
            <w:rFonts w:ascii="Arial" w:hAnsi="Arial" w:cs="Arial"/>
            <w:sz w:val="22"/>
            <w:szCs w:val="22"/>
          </w:rPr>
          <w:t>4</w:t>
        </w:r>
        <w:r w:rsidRPr="0028435F">
          <w:rPr>
            <w:rFonts w:ascii="Arial" w:hAnsi="Arial" w:cs="Arial"/>
            <w:sz w:val="22"/>
            <w:szCs w:val="22"/>
          </w:rPr>
          <w:fldChar w:fldCharType="end"/>
        </w:r>
      </w:hyperlink>
    </w:p>
    <w:p w14:paraId="22B08C9E" w14:textId="77777777" w:rsidR="005507D5" w:rsidRPr="0028435F" w:rsidRDefault="00055EE1">
      <w:pPr>
        <w:pStyle w:val="TOC1"/>
        <w:tabs>
          <w:tab w:val="left" w:pos="440"/>
          <w:tab w:val="right" w:leader="dot" w:pos="9016"/>
        </w:tabs>
        <w:rPr>
          <w:rFonts w:ascii="Arial" w:hAnsi="Arial" w:cs="Arial"/>
          <w:noProof/>
          <w:sz w:val="22"/>
          <w:szCs w:val="22"/>
        </w:rPr>
      </w:pPr>
      <w:hyperlink w:anchor="_Toc256000003" w:history="1">
        <w:r w:rsidRPr="0028435F">
          <w:rPr>
            <w:rStyle w:val="Hyperlink"/>
            <w:rFonts w:ascii="Arial" w:hAnsi="Arial" w:cs="Arial"/>
            <w:sz w:val="22"/>
            <w:szCs w:val="22"/>
          </w:rPr>
          <w:t>4.</w:t>
        </w:r>
        <w:r w:rsidRPr="0028435F">
          <w:rPr>
            <w:rStyle w:val="Hyperlink"/>
            <w:rFonts w:ascii="Arial" w:hAnsi="Arial" w:cs="Arial"/>
            <w:noProof/>
            <w:sz w:val="22"/>
            <w:szCs w:val="22"/>
          </w:rPr>
          <w:tab/>
        </w:r>
        <w:r w:rsidRPr="0028435F">
          <w:rPr>
            <w:rStyle w:val="Hyperlink"/>
            <w:rFonts w:ascii="Arial" w:hAnsi="Arial" w:cs="Arial"/>
            <w:sz w:val="22"/>
            <w:szCs w:val="22"/>
          </w:rPr>
          <w:t>Rent</w:t>
        </w:r>
        <w:r w:rsidRPr="0028435F">
          <w:rPr>
            <w:rStyle w:val="Hyperlink"/>
            <w:rFonts w:ascii="Arial" w:hAnsi="Arial" w:cs="Arial"/>
            <w:sz w:val="22"/>
            <w:szCs w:val="22"/>
          </w:rPr>
          <w:tab/>
        </w:r>
        <w:r w:rsidRPr="0028435F">
          <w:rPr>
            <w:rFonts w:ascii="Arial" w:hAnsi="Arial" w:cs="Arial"/>
            <w:sz w:val="22"/>
            <w:szCs w:val="22"/>
          </w:rPr>
          <w:fldChar w:fldCharType="begin"/>
        </w:r>
        <w:r w:rsidRPr="0028435F">
          <w:rPr>
            <w:rStyle w:val="Hyperlink"/>
            <w:rFonts w:ascii="Arial" w:hAnsi="Arial" w:cs="Arial"/>
            <w:sz w:val="22"/>
            <w:szCs w:val="22"/>
          </w:rPr>
          <w:instrText xml:space="preserve"> PAGEREF _Toc256000003 \h </w:instrText>
        </w:r>
        <w:r w:rsidRPr="0028435F">
          <w:rPr>
            <w:rFonts w:ascii="Arial" w:hAnsi="Arial" w:cs="Arial"/>
            <w:sz w:val="22"/>
            <w:szCs w:val="22"/>
          </w:rPr>
        </w:r>
        <w:r w:rsidRPr="0028435F">
          <w:rPr>
            <w:rFonts w:ascii="Arial" w:hAnsi="Arial" w:cs="Arial"/>
            <w:sz w:val="22"/>
            <w:szCs w:val="22"/>
          </w:rPr>
          <w:fldChar w:fldCharType="separate"/>
        </w:r>
        <w:r w:rsidRPr="0028435F">
          <w:rPr>
            <w:rStyle w:val="Hyperlink"/>
            <w:rFonts w:ascii="Arial" w:hAnsi="Arial" w:cs="Arial"/>
            <w:sz w:val="22"/>
            <w:szCs w:val="22"/>
          </w:rPr>
          <w:t>5</w:t>
        </w:r>
        <w:r w:rsidRPr="0028435F">
          <w:rPr>
            <w:rFonts w:ascii="Arial" w:hAnsi="Arial" w:cs="Arial"/>
            <w:sz w:val="22"/>
            <w:szCs w:val="22"/>
          </w:rPr>
          <w:fldChar w:fldCharType="end"/>
        </w:r>
      </w:hyperlink>
    </w:p>
    <w:p w14:paraId="6A0F5C0B" w14:textId="77777777" w:rsidR="005507D5" w:rsidRPr="0028435F" w:rsidRDefault="00055EE1">
      <w:pPr>
        <w:pStyle w:val="TOC1"/>
        <w:tabs>
          <w:tab w:val="left" w:pos="440"/>
          <w:tab w:val="right" w:leader="dot" w:pos="9016"/>
        </w:tabs>
        <w:rPr>
          <w:rFonts w:ascii="Arial" w:hAnsi="Arial" w:cs="Arial"/>
          <w:noProof/>
          <w:sz w:val="22"/>
          <w:szCs w:val="22"/>
        </w:rPr>
      </w:pPr>
      <w:hyperlink w:anchor="_Toc256000004" w:history="1">
        <w:r w:rsidRPr="0028435F">
          <w:rPr>
            <w:rStyle w:val="Hyperlink"/>
            <w:rFonts w:ascii="Arial" w:hAnsi="Arial" w:cs="Arial"/>
            <w:sz w:val="22"/>
            <w:szCs w:val="22"/>
          </w:rPr>
          <w:t>5.</w:t>
        </w:r>
        <w:r w:rsidRPr="0028435F">
          <w:rPr>
            <w:rStyle w:val="Hyperlink"/>
            <w:rFonts w:ascii="Arial" w:hAnsi="Arial" w:cs="Arial"/>
            <w:noProof/>
            <w:sz w:val="22"/>
            <w:szCs w:val="22"/>
          </w:rPr>
          <w:tab/>
        </w:r>
        <w:r w:rsidRPr="0028435F">
          <w:rPr>
            <w:rStyle w:val="Hyperlink"/>
            <w:rFonts w:ascii="Arial" w:hAnsi="Arial" w:cs="Arial"/>
            <w:sz w:val="22"/>
            <w:szCs w:val="22"/>
          </w:rPr>
          <w:t>Deposit</w:t>
        </w:r>
        <w:r w:rsidRPr="0028435F">
          <w:rPr>
            <w:rStyle w:val="Hyperlink"/>
            <w:rFonts w:ascii="Arial" w:hAnsi="Arial" w:cs="Arial"/>
            <w:sz w:val="22"/>
            <w:szCs w:val="22"/>
          </w:rPr>
          <w:tab/>
        </w:r>
        <w:r w:rsidRPr="0028435F">
          <w:rPr>
            <w:rFonts w:ascii="Arial" w:hAnsi="Arial" w:cs="Arial"/>
            <w:sz w:val="22"/>
            <w:szCs w:val="22"/>
          </w:rPr>
          <w:fldChar w:fldCharType="begin"/>
        </w:r>
        <w:r w:rsidRPr="0028435F">
          <w:rPr>
            <w:rStyle w:val="Hyperlink"/>
            <w:rFonts w:ascii="Arial" w:hAnsi="Arial" w:cs="Arial"/>
            <w:sz w:val="22"/>
            <w:szCs w:val="22"/>
          </w:rPr>
          <w:instrText xml:space="preserve"> PAGEREF _Toc256000004 \h </w:instrText>
        </w:r>
        <w:r w:rsidRPr="0028435F">
          <w:rPr>
            <w:rFonts w:ascii="Arial" w:hAnsi="Arial" w:cs="Arial"/>
            <w:sz w:val="22"/>
            <w:szCs w:val="22"/>
          </w:rPr>
        </w:r>
        <w:r w:rsidRPr="0028435F">
          <w:rPr>
            <w:rFonts w:ascii="Arial" w:hAnsi="Arial" w:cs="Arial"/>
            <w:sz w:val="22"/>
            <w:szCs w:val="22"/>
          </w:rPr>
          <w:fldChar w:fldCharType="separate"/>
        </w:r>
        <w:r w:rsidRPr="0028435F">
          <w:rPr>
            <w:rStyle w:val="Hyperlink"/>
            <w:rFonts w:ascii="Arial" w:hAnsi="Arial" w:cs="Arial"/>
            <w:sz w:val="22"/>
            <w:szCs w:val="22"/>
          </w:rPr>
          <w:t>5</w:t>
        </w:r>
        <w:r w:rsidRPr="0028435F">
          <w:rPr>
            <w:rFonts w:ascii="Arial" w:hAnsi="Arial" w:cs="Arial"/>
            <w:sz w:val="22"/>
            <w:szCs w:val="22"/>
          </w:rPr>
          <w:fldChar w:fldCharType="end"/>
        </w:r>
      </w:hyperlink>
    </w:p>
    <w:p w14:paraId="6A4AF93F" w14:textId="77777777" w:rsidR="005507D5" w:rsidRPr="0028435F" w:rsidRDefault="00055EE1">
      <w:pPr>
        <w:pStyle w:val="TOC1"/>
        <w:tabs>
          <w:tab w:val="left" w:pos="440"/>
          <w:tab w:val="right" w:leader="dot" w:pos="9016"/>
        </w:tabs>
        <w:rPr>
          <w:rFonts w:ascii="Arial" w:hAnsi="Arial" w:cs="Arial"/>
          <w:noProof/>
          <w:sz w:val="22"/>
          <w:szCs w:val="22"/>
        </w:rPr>
      </w:pPr>
      <w:hyperlink w:anchor="_Toc256000005" w:history="1">
        <w:r w:rsidRPr="0028435F">
          <w:rPr>
            <w:rStyle w:val="Hyperlink"/>
            <w:rFonts w:ascii="Arial" w:hAnsi="Arial" w:cs="Arial"/>
            <w:sz w:val="22"/>
            <w:szCs w:val="22"/>
          </w:rPr>
          <w:t>6.</w:t>
        </w:r>
        <w:r w:rsidRPr="0028435F">
          <w:rPr>
            <w:rStyle w:val="Hyperlink"/>
            <w:rFonts w:ascii="Arial" w:hAnsi="Arial" w:cs="Arial"/>
            <w:noProof/>
            <w:sz w:val="22"/>
            <w:szCs w:val="22"/>
          </w:rPr>
          <w:tab/>
        </w:r>
        <w:r w:rsidRPr="0028435F">
          <w:rPr>
            <w:rStyle w:val="Hyperlink"/>
            <w:rFonts w:ascii="Arial" w:hAnsi="Arial" w:cs="Arial"/>
            <w:sz w:val="22"/>
            <w:szCs w:val="22"/>
          </w:rPr>
          <w:t>TDS arrangements</w:t>
        </w:r>
        <w:r w:rsidRPr="0028435F">
          <w:rPr>
            <w:rStyle w:val="Hyperlink"/>
            <w:rFonts w:ascii="Arial" w:hAnsi="Arial" w:cs="Arial"/>
            <w:sz w:val="22"/>
            <w:szCs w:val="22"/>
          </w:rPr>
          <w:tab/>
        </w:r>
        <w:r w:rsidRPr="0028435F">
          <w:rPr>
            <w:rFonts w:ascii="Arial" w:hAnsi="Arial" w:cs="Arial"/>
            <w:sz w:val="22"/>
            <w:szCs w:val="22"/>
          </w:rPr>
          <w:fldChar w:fldCharType="begin"/>
        </w:r>
        <w:r w:rsidRPr="0028435F">
          <w:rPr>
            <w:rStyle w:val="Hyperlink"/>
            <w:rFonts w:ascii="Arial" w:hAnsi="Arial" w:cs="Arial"/>
            <w:sz w:val="22"/>
            <w:szCs w:val="22"/>
          </w:rPr>
          <w:instrText xml:space="preserve"> PAGEREF _Toc256000005 \h </w:instrText>
        </w:r>
        <w:r w:rsidRPr="0028435F">
          <w:rPr>
            <w:rFonts w:ascii="Arial" w:hAnsi="Arial" w:cs="Arial"/>
            <w:sz w:val="22"/>
            <w:szCs w:val="22"/>
          </w:rPr>
        </w:r>
        <w:r w:rsidRPr="0028435F">
          <w:rPr>
            <w:rFonts w:ascii="Arial" w:hAnsi="Arial" w:cs="Arial"/>
            <w:sz w:val="22"/>
            <w:szCs w:val="22"/>
          </w:rPr>
          <w:fldChar w:fldCharType="separate"/>
        </w:r>
        <w:r w:rsidRPr="0028435F">
          <w:rPr>
            <w:rStyle w:val="Hyperlink"/>
            <w:rFonts w:ascii="Arial" w:hAnsi="Arial" w:cs="Arial"/>
            <w:sz w:val="22"/>
            <w:szCs w:val="22"/>
          </w:rPr>
          <w:t>5</w:t>
        </w:r>
        <w:r w:rsidRPr="0028435F">
          <w:rPr>
            <w:rFonts w:ascii="Arial" w:hAnsi="Arial" w:cs="Arial"/>
            <w:sz w:val="22"/>
            <w:szCs w:val="22"/>
          </w:rPr>
          <w:fldChar w:fldCharType="end"/>
        </w:r>
      </w:hyperlink>
    </w:p>
    <w:p w14:paraId="5948CB43" w14:textId="77777777" w:rsidR="005507D5" w:rsidRPr="0028435F" w:rsidRDefault="00055EE1">
      <w:pPr>
        <w:pStyle w:val="TOC1"/>
        <w:tabs>
          <w:tab w:val="left" w:pos="440"/>
          <w:tab w:val="right" w:leader="dot" w:pos="9016"/>
        </w:tabs>
        <w:rPr>
          <w:rFonts w:ascii="Arial" w:hAnsi="Arial" w:cs="Arial"/>
          <w:noProof/>
          <w:sz w:val="22"/>
          <w:szCs w:val="22"/>
        </w:rPr>
      </w:pPr>
      <w:hyperlink w:anchor="_Toc256000006" w:history="1">
        <w:r w:rsidRPr="0028435F">
          <w:rPr>
            <w:rStyle w:val="Hyperlink"/>
            <w:rFonts w:ascii="Arial" w:hAnsi="Arial" w:cs="Arial"/>
            <w:sz w:val="22"/>
            <w:szCs w:val="22"/>
          </w:rPr>
          <w:t>7.</w:t>
        </w:r>
        <w:r w:rsidRPr="0028435F">
          <w:rPr>
            <w:rStyle w:val="Hyperlink"/>
            <w:rFonts w:ascii="Arial" w:hAnsi="Arial" w:cs="Arial"/>
            <w:noProof/>
            <w:sz w:val="22"/>
            <w:szCs w:val="22"/>
          </w:rPr>
          <w:tab/>
        </w:r>
        <w:r w:rsidRPr="0028435F">
          <w:rPr>
            <w:rStyle w:val="Hyperlink"/>
            <w:rFonts w:ascii="Arial" w:hAnsi="Arial" w:cs="Arial"/>
            <w:sz w:val="22"/>
            <w:szCs w:val="22"/>
          </w:rPr>
          <w:t>Use of Property</w:t>
        </w:r>
        <w:r w:rsidRPr="0028435F">
          <w:rPr>
            <w:rStyle w:val="Hyperlink"/>
            <w:rFonts w:ascii="Arial" w:hAnsi="Arial" w:cs="Arial"/>
            <w:sz w:val="22"/>
            <w:szCs w:val="22"/>
          </w:rPr>
          <w:tab/>
        </w:r>
        <w:r w:rsidRPr="0028435F">
          <w:rPr>
            <w:rFonts w:ascii="Arial" w:hAnsi="Arial" w:cs="Arial"/>
            <w:sz w:val="22"/>
            <w:szCs w:val="22"/>
          </w:rPr>
          <w:fldChar w:fldCharType="begin"/>
        </w:r>
        <w:r w:rsidRPr="0028435F">
          <w:rPr>
            <w:rStyle w:val="Hyperlink"/>
            <w:rFonts w:ascii="Arial" w:hAnsi="Arial" w:cs="Arial"/>
            <w:sz w:val="22"/>
            <w:szCs w:val="22"/>
          </w:rPr>
          <w:instrText xml:space="preserve"> PAGEREF _Toc256000006 \h </w:instrText>
        </w:r>
        <w:r w:rsidRPr="0028435F">
          <w:rPr>
            <w:rFonts w:ascii="Arial" w:hAnsi="Arial" w:cs="Arial"/>
            <w:sz w:val="22"/>
            <w:szCs w:val="22"/>
          </w:rPr>
        </w:r>
        <w:r w:rsidRPr="0028435F">
          <w:rPr>
            <w:rFonts w:ascii="Arial" w:hAnsi="Arial" w:cs="Arial"/>
            <w:sz w:val="22"/>
            <w:szCs w:val="22"/>
          </w:rPr>
          <w:fldChar w:fldCharType="separate"/>
        </w:r>
        <w:r w:rsidRPr="0028435F">
          <w:rPr>
            <w:rStyle w:val="Hyperlink"/>
            <w:rFonts w:ascii="Arial" w:hAnsi="Arial" w:cs="Arial"/>
            <w:sz w:val="22"/>
            <w:szCs w:val="22"/>
          </w:rPr>
          <w:t>6</w:t>
        </w:r>
        <w:r w:rsidRPr="0028435F">
          <w:rPr>
            <w:rFonts w:ascii="Arial" w:hAnsi="Arial" w:cs="Arial"/>
            <w:sz w:val="22"/>
            <w:szCs w:val="22"/>
          </w:rPr>
          <w:fldChar w:fldCharType="end"/>
        </w:r>
      </w:hyperlink>
    </w:p>
    <w:p w14:paraId="58AAC053" w14:textId="77777777" w:rsidR="005507D5" w:rsidRPr="0028435F" w:rsidRDefault="00055EE1">
      <w:pPr>
        <w:pStyle w:val="TOC1"/>
        <w:tabs>
          <w:tab w:val="left" w:pos="440"/>
          <w:tab w:val="right" w:leader="dot" w:pos="9016"/>
        </w:tabs>
        <w:rPr>
          <w:rFonts w:ascii="Arial" w:hAnsi="Arial" w:cs="Arial"/>
          <w:noProof/>
          <w:sz w:val="22"/>
          <w:szCs w:val="22"/>
        </w:rPr>
      </w:pPr>
      <w:hyperlink w:anchor="_Toc256000007" w:history="1">
        <w:r w:rsidRPr="0028435F">
          <w:rPr>
            <w:rStyle w:val="Hyperlink"/>
            <w:rFonts w:ascii="Arial" w:hAnsi="Arial" w:cs="Arial"/>
            <w:sz w:val="22"/>
            <w:szCs w:val="22"/>
          </w:rPr>
          <w:t>8.</w:t>
        </w:r>
        <w:r w:rsidRPr="0028435F">
          <w:rPr>
            <w:rStyle w:val="Hyperlink"/>
            <w:rFonts w:ascii="Arial" w:hAnsi="Arial" w:cs="Arial"/>
            <w:noProof/>
            <w:sz w:val="22"/>
            <w:szCs w:val="22"/>
          </w:rPr>
          <w:tab/>
        </w:r>
        <w:r w:rsidRPr="0028435F">
          <w:rPr>
            <w:rStyle w:val="Hyperlink"/>
            <w:rFonts w:ascii="Arial" w:hAnsi="Arial" w:cs="Arial"/>
            <w:sz w:val="22"/>
            <w:szCs w:val="22"/>
          </w:rPr>
          <w:t>Assignment or subletting</w:t>
        </w:r>
        <w:r w:rsidRPr="0028435F">
          <w:rPr>
            <w:rStyle w:val="Hyperlink"/>
            <w:rFonts w:ascii="Arial" w:hAnsi="Arial" w:cs="Arial"/>
            <w:sz w:val="22"/>
            <w:szCs w:val="22"/>
          </w:rPr>
          <w:tab/>
        </w:r>
        <w:r w:rsidRPr="0028435F">
          <w:rPr>
            <w:rFonts w:ascii="Arial" w:hAnsi="Arial" w:cs="Arial"/>
            <w:sz w:val="22"/>
            <w:szCs w:val="22"/>
          </w:rPr>
          <w:fldChar w:fldCharType="begin"/>
        </w:r>
        <w:r w:rsidRPr="0028435F">
          <w:rPr>
            <w:rStyle w:val="Hyperlink"/>
            <w:rFonts w:ascii="Arial" w:hAnsi="Arial" w:cs="Arial"/>
            <w:sz w:val="22"/>
            <w:szCs w:val="22"/>
          </w:rPr>
          <w:instrText xml:space="preserve"> PAGEREF _Toc256000007 \h </w:instrText>
        </w:r>
        <w:r w:rsidRPr="0028435F">
          <w:rPr>
            <w:rFonts w:ascii="Arial" w:hAnsi="Arial" w:cs="Arial"/>
            <w:sz w:val="22"/>
            <w:szCs w:val="22"/>
          </w:rPr>
        </w:r>
        <w:r w:rsidRPr="0028435F">
          <w:rPr>
            <w:rFonts w:ascii="Arial" w:hAnsi="Arial" w:cs="Arial"/>
            <w:sz w:val="22"/>
            <w:szCs w:val="22"/>
          </w:rPr>
          <w:fldChar w:fldCharType="separate"/>
        </w:r>
        <w:r w:rsidRPr="0028435F">
          <w:rPr>
            <w:rStyle w:val="Hyperlink"/>
            <w:rFonts w:ascii="Arial" w:hAnsi="Arial" w:cs="Arial"/>
            <w:sz w:val="22"/>
            <w:szCs w:val="22"/>
          </w:rPr>
          <w:t>7</w:t>
        </w:r>
        <w:r w:rsidRPr="0028435F">
          <w:rPr>
            <w:rFonts w:ascii="Arial" w:hAnsi="Arial" w:cs="Arial"/>
            <w:sz w:val="22"/>
            <w:szCs w:val="22"/>
          </w:rPr>
          <w:fldChar w:fldCharType="end"/>
        </w:r>
      </w:hyperlink>
    </w:p>
    <w:p w14:paraId="29A11B14" w14:textId="77777777" w:rsidR="005507D5" w:rsidRPr="0028435F" w:rsidRDefault="00055EE1">
      <w:pPr>
        <w:pStyle w:val="TOC1"/>
        <w:tabs>
          <w:tab w:val="left" w:pos="440"/>
          <w:tab w:val="right" w:leader="dot" w:pos="9016"/>
        </w:tabs>
        <w:rPr>
          <w:rFonts w:ascii="Arial" w:hAnsi="Arial" w:cs="Arial"/>
          <w:noProof/>
          <w:sz w:val="22"/>
          <w:szCs w:val="22"/>
        </w:rPr>
      </w:pPr>
      <w:hyperlink w:anchor="_Toc256000008" w:history="1">
        <w:r w:rsidRPr="0028435F">
          <w:rPr>
            <w:rStyle w:val="Hyperlink"/>
            <w:rFonts w:ascii="Arial" w:hAnsi="Arial" w:cs="Arial"/>
            <w:sz w:val="22"/>
            <w:szCs w:val="22"/>
          </w:rPr>
          <w:t>9.</w:t>
        </w:r>
        <w:r w:rsidRPr="0028435F">
          <w:rPr>
            <w:rStyle w:val="Hyperlink"/>
            <w:rFonts w:ascii="Arial" w:hAnsi="Arial" w:cs="Arial"/>
            <w:noProof/>
            <w:sz w:val="22"/>
            <w:szCs w:val="22"/>
          </w:rPr>
          <w:tab/>
        </w:r>
        <w:r w:rsidRPr="0028435F">
          <w:rPr>
            <w:rStyle w:val="Hyperlink"/>
            <w:rFonts w:ascii="Arial" w:hAnsi="Arial" w:cs="Arial"/>
            <w:sz w:val="22"/>
            <w:szCs w:val="22"/>
          </w:rPr>
          <w:t>Repairs and alterations</w:t>
        </w:r>
        <w:r w:rsidRPr="0028435F">
          <w:rPr>
            <w:rStyle w:val="Hyperlink"/>
            <w:rFonts w:ascii="Arial" w:hAnsi="Arial" w:cs="Arial"/>
            <w:sz w:val="22"/>
            <w:szCs w:val="22"/>
          </w:rPr>
          <w:tab/>
        </w:r>
        <w:r w:rsidRPr="0028435F">
          <w:rPr>
            <w:rFonts w:ascii="Arial" w:hAnsi="Arial" w:cs="Arial"/>
            <w:sz w:val="22"/>
            <w:szCs w:val="22"/>
          </w:rPr>
          <w:fldChar w:fldCharType="begin"/>
        </w:r>
        <w:r w:rsidRPr="0028435F">
          <w:rPr>
            <w:rStyle w:val="Hyperlink"/>
            <w:rFonts w:ascii="Arial" w:hAnsi="Arial" w:cs="Arial"/>
            <w:sz w:val="22"/>
            <w:szCs w:val="22"/>
          </w:rPr>
          <w:instrText xml:space="preserve"> PAGEREF _Toc256000008 \h </w:instrText>
        </w:r>
        <w:r w:rsidRPr="0028435F">
          <w:rPr>
            <w:rFonts w:ascii="Arial" w:hAnsi="Arial" w:cs="Arial"/>
            <w:sz w:val="22"/>
            <w:szCs w:val="22"/>
          </w:rPr>
        </w:r>
        <w:r w:rsidRPr="0028435F">
          <w:rPr>
            <w:rFonts w:ascii="Arial" w:hAnsi="Arial" w:cs="Arial"/>
            <w:sz w:val="22"/>
            <w:szCs w:val="22"/>
          </w:rPr>
          <w:fldChar w:fldCharType="separate"/>
        </w:r>
        <w:r w:rsidRPr="0028435F">
          <w:rPr>
            <w:rStyle w:val="Hyperlink"/>
            <w:rFonts w:ascii="Arial" w:hAnsi="Arial" w:cs="Arial"/>
            <w:sz w:val="22"/>
            <w:szCs w:val="22"/>
          </w:rPr>
          <w:t>7</w:t>
        </w:r>
        <w:r w:rsidRPr="0028435F">
          <w:rPr>
            <w:rFonts w:ascii="Arial" w:hAnsi="Arial" w:cs="Arial"/>
            <w:sz w:val="22"/>
            <w:szCs w:val="22"/>
          </w:rPr>
          <w:fldChar w:fldCharType="end"/>
        </w:r>
      </w:hyperlink>
    </w:p>
    <w:p w14:paraId="24988976" w14:textId="77777777" w:rsidR="005507D5" w:rsidRPr="0028435F" w:rsidRDefault="00055EE1">
      <w:pPr>
        <w:pStyle w:val="TOC1"/>
        <w:tabs>
          <w:tab w:val="left" w:pos="660"/>
          <w:tab w:val="right" w:leader="dot" w:pos="9016"/>
        </w:tabs>
        <w:rPr>
          <w:rFonts w:ascii="Arial" w:hAnsi="Arial" w:cs="Arial"/>
          <w:noProof/>
          <w:sz w:val="22"/>
          <w:szCs w:val="22"/>
        </w:rPr>
      </w:pPr>
      <w:hyperlink w:anchor="_Toc256000009" w:history="1">
        <w:r w:rsidRPr="0028435F">
          <w:rPr>
            <w:rStyle w:val="Hyperlink"/>
            <w:rFonts w:ascii="Arial" w:hAnsi="Arial" w:cs="Arial"/>
            <w:sz w:val="22"/>
            <w:szCs w:val="22"/>
          </w:rPr>
          <w:t>10.</w:t>
        </w:r>
        <w:r w:rsidRPr="0028435F">
          <w:rPr>
            <w:rStyle w:val="Hyperlink"/>
            <w:rFonts w:ascii="Arial" w:hAnsi="Arial" w:cs="Arial"/>
            <w:noProof/>
            <w:sz w:val="22"/>
            <w:szCs w:val="22"/>
          </w:rPr>
          <w:tab/>
        </w:r>
        <w:r w:rsidRPr="0028435F">
          <w:rPr>
            <w:rStyle w:val="Hyperlink"/>
            <w:rFonts w:ascii="Arial" w:hAnsi="Arial" w:cs="Arial"/>
            <w:sz w:val="22"/>
            <w:szCs w:val="22"/>
          </w:rPr>
          <w:t>Utilities and outgoings</w:t>
        </w:r>
        <w:r w:rsidRPr="0028435F">
          <w:rPr>
            <w:rStyle w:val="Hyperlink"/>
            <w:rFonts w:ascii="Arial" w:hAnsi="Arial" w:cs="Arial"/>
            <w:sz w:val="22"/>
            <w:szCs w:val="22"/>
          </w:rPr>
          <w:tab/>
        </w:r>
        <w:r w:rsidRPr="0028435F">
          <w:rPr>
            <w:rFonts w:ascii="Arial" w:hAnsi="Arial" w:cs="Arial"/>
            <w:sz w:val="22"/>
            <w:szCs w:val="22"/>
          </w:rPr>
          <w:fldChar w:fldCharType="begin"/>
        </w:r>
        <w:r w:rsidRPr="0028435F">
          <w:rPr>
            <w:rStyle w:val="Hyperlink"/>
            <w:rFonts w:ascii="Arial" w:hAnsi="Arial" w:cs="Arial"/>
            <w:sz w:val="22"/>
            <w:szCs w:val="22"/>
          </w:rPr>
          <w:instrText xml:space="preserve"> PAGEREF _Toc256000009 \h </w:instrText>
        </w:r>
        <w:r w:rsidRPr="0028435F">
          <w:rPr>
            <w:rFonts w:ascii="Arial" w:hAnsi="Arial" w:cs="Arial"/>
            <w:sz w:val="22"/>
            <w:szCs w:val="22"/>
          </w:rPr>
        </w:r>
        <w:r w:rsidRPr="0028435F">
          <w:rPr>
            <w:rFonts w:ascii="Arial" w:hAnsi="Arial" w:cs="Arial"/>
            <w:sz w:val="22"/>
            <w:szCs w:val="22"/>
          </w:rPr>
          <w:fldChar w:fldCharType="separate"/>
        </w:r>
        <w:r w:rsidRPr="0028435F">
          <w:rPr>
            <w:rStyle w:val="Hyperlink"/>
            <w:rFonts w:ascii="Arial" w:hAnsi="Arial" w:cs="Arial"/>
            <w:sz w:val="22"/>
            <w:szCs w:val="22"/>
          </w:rPr>
          <w:t>8</w:t>
        </w:r>
        <w:r w:rsidRPr="0028435F">
          <w:rPr>
            <w:rFonts w:ascii="Arial" w:hAnsi="Arial" w:cs="Arial"/>
            <w:sz w:val="22"/>
            <w:szCs w:val="22"/>
          </w:rPr>
          <w:fldChar w:fldCharType="end"/>
        </w:r>
      </w:hyperlink>
    </w:p>
    <w:p w14:paraId="0ADE3A61" w14:textId="77777777" w:rsidR="005507D5" w:rsidRPr="0028435F" w:rsidRDefault="00055EE1">
      <w:pPr>
        <w:pStyle w:val="TOC1"/>
        <w:tabs>
          <w:tab w:val="left" w:pos="660"/>
          <w:tab w:val="right" w:leader="dot" w:pos="9016"/>
        </w:tabs>
        <w:rPr>
          <w:rFonts w:ascii="Arial" w:hAnsi="Arial" w:cs="Arial"/>
          <w:noProof/>
          <w:sz w:val="22"/>
          <w:szCs w:val="22"/>
        </w:rPr>
      </w:pPr>
      <w:hyperlink w:anchor="_Toc256000010" w:history="1">
        <w:r w:rsidRPr="0028435F">
          <w:rPr>
            <w:rStyle w:val="Hyperlink"/>
            <w:rFonts w:ascii="Arial" w:hAnsi="Arial" w:cs="Arial"/>
            <w:sz w:val="22"/>
            <w:szCs w:val="22"/>
          </w:rPr>
          <w:t>11.</w:t>
        </w:r>
        <w:r w:rsidRPr="0028435F">
          <w:rPr>
            <w:rStyle w:val="Hyperlink"/>
            <w:rFonts w:ascii="Arial" w:hAnsi="Arial" w:cs="Arial"/>
            <w:noProof/>
            <w:sz w:val="22"/>
            <w:szCs w:val="22"/>
          </w:rPr>
          <w:tab/>
        </w:r>
        <w:r w:rsidRPr="0028435F">
          <w:rPr>
            <w:rStyle w:val="Hyperlink"/>
            <w:rFonts w:ascii="Arial" w:hAnsi="Arial" w:cs="Arial"/>
            <w:sz w:val="22"/>
            <w:szCs w:val="22"/>
          </w:rPr>
          <w:t>Landlord's covenants</w:t>
        </w:r>
        <w:r w:rsidRPr="0028435F">
          <w:rPr>
            <w:rStyle w:val="Hyperlink"/>
            <w:rFonts w:ascii="Arial" w:hAnsi="Arial" w:cs="Arial"/>
            <w:sz w:val="22"/>
            <w:szCs w:val="22"/>
          </w:rPr>
          <w:tab/>
        </w:r>
        <w:r w:rsidRPr="0028435F">
          <w:rPr>
            <w:rFonts w:ascii="Arial" w:hAnsi="Arial" w:cs="Arial"/>
            <w:sz w:val="22"/>
            <w:szCs w:val="22"/>
          </w:rPr>
          <w:fldChar w:fldCharType="begin"/>
        </w:r>
        <w:r w:rsidRPr="0028435F">
          <w:rPr>
            <w:rStyle w:val="Hyperlink"/>
            <w:rFonts w:ascii="Arial" w:hAnsi="Arial" w:cs="Arial"/>
            <w:sz w:val="22"/>
            <w:szCs w:val="22"/>
          </w:rPr>
          <w:instrText xml:space="preserve"> PAGEREF _Toc256000010 \h </w:instrText>
        </w:r>
        <w:r w:rsidRPr="0028435F">
          <w:rPr>
            <w:rFonts w:ascii="Arial" w:hAnsi="Arial" w:cs="Arial"/>
            <w:sz w:val="22"/>
            <w:szCs w:val="22"/>
          </w:rPr>
        </w:r>
        <w:r w:rsidRPr="0028435F">
          <w:rPr>
            <w:rFonts w:ascii="Arial" w:hAnsi="Arial" w:cs="Arial"/>
            <w:sz w:val="22"/>
            <w:szCs w:val="22"/>
          </w:rPr>
          <w:fldChar w:fldCharType="separate"/>
        </w:r>
        <w:r w:rsidRPr="0028435F">
          <w:rPr>
            <w:rStyle w:val="Hyperlink"/>
            <w:rFonts w:ascii="Arial" w:hAnsi="Arial" w:cs="Arial"/>
            <w:sz w:val="22"/>
            <w:szCs w:val="22"/>
          </w:rPr>
          <w:t>8</w:t>
        </w:r>
        <w:r w:rsidRPr="0028435F">
          <w:rPr>
            <w:rFonts w:ascii="Arial" w:hAnsi="Arial" w:cs="Arial"/>
            <w:sz w:val="22"/>
            <w:szCs w:val="22"/>
          </w:rPr>
          <w:fldChar w:fldCharType="end"/>
        </w:r>
      </w:hyperlink>
    </w:p>
    <w:p w14:paraId="0A724BCC" w14:textId="77777777" w:rsidR="005507D5" w:rsidRPr="0028435F" w:rsidRDefault="00055EE1">
      <w:pPr>
        <w:pStyle w:val="TOC1"/>
        <w:tabs>
          <w:tab w:val="left" w:pos="660"/>
          <w:tab w:val="right" w:leader="dot" w:pos="9016"/>
        </w:tabs>
        <w:rPr>
          <w:rFonts w:ascii="Arial" w:hAnsi="Arial" w:cs="Arial"/>
          <w:noProof/>
          <w:sz w:val="22"/>
          <w:szCs w:val="22"/>
        </w:rPr>
      </w:pPr>
      <w:hyperlink w:anchor="_Toc256000011" w:history="1">
        <w:r w:rsidRPr="0028435F">
          <w:rPr>
            <w:rStyle w:val="Hyperlink"/>
            <w:rFonts w:ascii="Arial" w:hAnsi="Arial" w:cs="Arial"/>
            <w:sz w:val="22"/>
            <w:szCs w:val="22"/>
          </w:rPr>
          <w:t>12.</w:t>
        </w:r>
        <w:r w:rsidRPr="0028435F">
          <w:rPr>
            <w:rStyle w:val="Hyperlink"/>
            <w:rFonts w:ascii="Arial" w:hAnsi="Arial" w:cs="Arial"/>
            <w:noProof/>
            <w:sz w:val="22"/>
            <w:szCs w:val="22"/>
          </w:rPr>
          <w:tab/>
        </w:r>
        <w:r w:rsidRPr="0028435F">
          <w:rPr>
            <w:rStyle w:val="Hyperlink"/>
            <w:rFonts w:ascii="Arial" w:hAnsi="Arial" w:cs="Arial"/>
            <w:sz w:val="22"/>
            <w:szCs w:val="22"/>
          </w:rPr>
          <w:t>Landlord's right to enter the Property</w:t>
        </w:r>
        <w:r w:rsidRPr="0028435F">
          <w:rPr>
            <w:rStyle w:val="Hyperlink"/>
            <w:rFonts w:ascii="Arial" w:hAnsi="Arial" w:cs="Arial"/>
            <w:sz w:val="22"/>
            <w:szCs w:val="22"/>
          </w:rPr>
          <w:tab/>
        </w:r>
        <w:r w:rsidRPr="0028435F">
          <w:rPr>
            <w:rFonts w:ascii="Arial" w:hAnsi="Arial" w:cs="Arial"/>
            <w:sz w:val="22"/>
            <w:szCs w:val="22"/>
          </w:rPr>
          <w:fldChar w:fldCharType="begin"/>
        </w:r>
        <w:r w:rsidRPr="0028435F">
          <w:rPr>
            <w:rStyle w:val="Hyperlink"/>
            <w:rFonts w:ascii="Arial" w:hAnsi="Arial" w:cs="Arial"/>
            <w:sz w:val="22"/>
            <w:szCs w:val="22"/>
          </w:rPr>
          <w:instrText xml:space="preserve"> PAGEREF _Toc256000011 \h </w:instrText>
        </w:r>
        <w:r w:rsidRPr="0028435F">
          <w:rPr>
            <w:rFonts w:ascii="Arial" w:hAnsi="Arial" w:cs="Arial"/>
            <w:sz w:val="22"/>
            <w:szCs w:val="22"/>
          </w:rPr>
        </w:r>
        <w:r w:rsidRPr="0028435F">
          <w:rPr>
            <w:rFonts w:ascii="Arial" w:hAnsi="Arial" w:cs="Arial"/>
            <w:sz w:val="22"/>
            <w:szCs w:val="22"/>
          </w:rPr>
          <w:fldChar w:fldCharType="separate"/>
        </w:r>
        <w:r w:rsidRPr="0028435F">
          <w:rPr>
            <w:rStyle w:val="Hyperlink"/>
            <w:rFonts w:ascii="Arial" w:hAnsi="Arial" w:cs="Arial"/>
            <w:sz w:val="22"/>
            <w:szCs w:val="22"/>
          </w:rPr>
          <w:t>10</w:t>
        </w:r>
        <w:r w:rsidRPr="0028435F">
          <w:rPr>
            <w:rFonts w:ascii="Arial" w:hAnsi="Arial" w:cs="Arial"/>
            <w:sz w:val="22"/>
            <w:szCs w:val="22"/>
          </w:rPr>
          <w:fldChar w:fldCharType="end"/>
        </w:r>
      </w:hyperlink>
    </w:p>
    <w:p w14:paraId="5DD27932" w14:textId="2F51E6C1" w:rsidR="005507D5" w:rsidRPr="0028435F" w:rsidRDefault="00055EE1">
      <w:pPr>
        <w:pStyle w:val="TOC1"/>
        <w:tabs>
          <w:tab w:val="left" w:pos="660"/>
          <w:tab w:val="right" w:leader="dot" w:pos="9016"/>
        </w:tabs>
        <w:rPr>
          <w:rFonts w:ascii="Arial" w:hAnsi="Arial" w:cs="Arial"/>
          <w:noProof/>
          <w:sz w:val="22"/>
          <w:szCs w:val="22"/>
        </w:rPr>
      </w:pPr>
      <w:hyperlink w:anchor="_Toc256000012" w:history="1">
        <w:r w:rsidRPr="0028435F">
          <w:rPr>
            <w:rStyle w:val="Hyperlink"/>
            <w:rFonts w:ascii="Arial" w:hAnsi="Arial" w:cs="Arial"/>
            <w:sz w:val="22"/>
            <w:szCs w:val="22"/>
          </w:rPr>
          <w:t>13.</w:t>
        </w:r>
        <w:r w:rsidRPr="0028435F">
          <w:rPr>
            <w:rStyle w:val="Hyperlink"/>
            <w:rFonts w:ascii="Arial" w:hAnsi="Arial" w:cs="Arial"/>
            <w:noProof/>
            <w:sz w:val="22"/>
            <w:szCs w:val="22"/>
          </w:rPr>
          <w:tab/>
        </w:r>
        <w:r w:rsidRPr="0028435F">
          <w:rPr>
            <w:rStyle w:val="Hyperlink"/>
            <w:rFonts w:ascii="Arial" w:hAnsi="Arial" w:cs="Arial"/>
            <w:sz w:val="22"/>
            <w:szCs w:val="22"/>
          </w:rPr>
          <w:t>Termination by the Landlord</w:t>
        </w:r>
        <w:r w:rsidRPr="0028435F">
          <w:rPr>
            <w:rStyle w:val="Hyperlink"/>
            <w:rFonts w:ascii="Arial" w:hAnsi="Arial" w:cs="Arial"/>
            <w:sz w:val="22"/>
            <w:szCs w:val="22"/>
          </w:rPr>
          <w:tab/>
        </w:r>
        <w:r w:rsidRPr="0028435F">
          <w:rPr>
            <w:rFonts w:ascii="Arial" w:hAnsi="Arial" w:cs="Arial"/>
            <w:sz w:val="22"/>
            <w:szCs w:val="22"/>
          </w:rPr>
          <w:fldChar w:fldCharType="begin"/>
        </w:r>
        <w:r w:rsidRPr="0028435F">
          <w:rPr>
            <w:rStyle w:val="Hyperlink"/>
            <w:rFonts w:ascii="Arial" w:hAnsi="Arial" w:cs="Arial"/>
            <w:sz w:val="22"/>
            <w:szCs w:val="22"/>
          </w:rPr>
          <w:instrText xml:space="preserve"> PAGEREF _Toc256000012 \h </w:instrText>
        </w:r>
        <w:r w:rsidRPr="0028435F">
          <w:rPr>
            <w:rFonts w:ascii="Arial" w:hAnsi="Arial" w:cs="Arial"/>
            <w:sz w:val="22"/>
            <w:szCs w:val="22"/>
          </w:rPr>
        </w:r>
        <w:r w:rsidRPr="0028435F">
          <w:rPr>
            <w:rFonts w:ascii="Arial" w:hAnsi="Arial" w:cs="Arial"/>
            <w:sz w:val="22"/>
            <w:szCs w:val="22"/>
          </w:rPr>
          <w:fldChar w:fldCharType="separate"/>
        </w:r>
        <w:r w:rsidRPr="0028435F">
          <w:rPr>
            <w:rStyle w:val="Hyperlink"/>
            <w:rFonts w:ascii="Arial" w:hAnsi="Arial" w:cs="Arial"/>
            <w:sz w:val="22"/>
            <w:szCs w:val="22"/>
          </w:rPr>
          <w:t>1</w:t>
        </w:r>
        <w:r w:rsidRPr="0028435F">
          <w:rPr>
            <w:rFonts w:ascii="Arial" w:hAnsi="Arial" w:cs="Arial"/>
            <w:sz w:val="22"/>
            <w:szCs w:val="22"/>
          </w:rPr>
          <w:fldChar w:fldCharType="end"/>
        </w:r>
      </w:hyperlink>
      <w:r w:rsidR="00710E13" w:rsidRPr="0028435F">
        <w:rPr>
          <w:rFonts w:ascii="Arial" w:hAnsi="Arial" w:cs="Arial"/>
          <w:sz w:val="22"/>
          <w:szCs w:val="22"/>
        </w:rPr>
        <w:t>0</w:t>
      </w:r>
    </w:p>
    <w:p w14:paraId="6E8053D2" w14:textId="77777777" w:rsidR="005507D5" w:rsidRPr="0028435F" w:rsidRDefault="00055EE1">
      <w:pPr>
        <w:pStyle w:val="TOC1"/>
        <w:tabs>
          <w:tab w:val="left" w:pos="660"/>
          <w:tab w:val="right" w:leader="dot" w:pos="9016"/>
        </w:tabs>
        <w:rPr>
          <w:rFonts w:ascii="Arial" w:hAnsi="Arial" w:cs="Arial"/>
          <w:noProof/>
          <w:sz w:val="22"/>
          <w:szCs w:val="22"/>
        </w:rPr>
      </w:pPr>
      <w:hyperlink w:anchor="_Toc256000013" w:history="1">
        <w:r w:rsidRPr="0028435F">
          <w:rPr>
            <w:rStyle w:val="Hyperlink"/>
            <w:rFonts w:ascii="Arial" w:hAnsi="Arial" w:cs="Arial"/>
            <w:sz w:val="22"/>
            <w:szCs w:val="22"/>
          </w:rPr>
          <w:t>14.</w:t>
        </w:r>
        <w:r w:rsidRPr="0028435F">
          <w:rPr>
            <w:rStyle w:val="Hyperlink"/>
            <w:rFonts w:ascii="Arial" w:hAnsi="Arial" w:cs="Arial"/>
            <w:noProof/>
            <w:sz w:val="22"/>
            <w:szCs w:val="22"/>
          </w:rPr>
          <w:tab/>
        </w:r>
        <w:r w:rsidRPr="0028435F">
          <w:rPr>
            <w:rStyle w:val="Hyperlink"/>
            <w:rFonts w:ascii="Arial" w:hAnsi="Arial" w:cs="Arial"/>
            <w:sz w:val="22"/>
            <w:szCs w:val="22"/>
          </w:rPr>
          <w:t>Termination by the Tenant</w:t>
        </w:r>
        <w:r w:rsidRPr="0028435F">
          <w:rPr>
            <w:rStyle w:val="Hyperlink"/>
            <w:rFonts w:ascii="Arial" w:hAnsi="Arial" w:cs="Arial"/>
            <w:sz w:val="22"/>
            <w:szCs w:val="22"/>
          </w:rPr>
          <w:tab/>
        </w:r>
        <w:r w:rsidRPr="0028435F">
          <w:rPr>
            <w:rFonts w:ascii="Arial" w:hAnsi="Arial" w:cs="Arial"/>
            <w:sz w:val="22"/>
            <w:szCs w:val="22"/>
          </w:rPr>
          <w:fldChar w:fldCharType="begin"/>
        </w:r>
        <w:r w:rsidRPr="0028435F">
          <w:rPr>
            <w:rStyle w:val="Hyperlink"/>
            <w:rFonts w:ascii="Arial" w:hAnsi="Arial" w:cs="Arial"/>
            <w:sz w:val="22"/>
            <w:szCs w:val="22"/>
          </w:rPr>
          <w:instrText xml:space="preserve"> PAGEREF _Toc256000013 \h </w:instrText>
        </w:r>
        <w:r w:rsidRPr="0028435F">
          <w:rPr>
            <w:rFonts w:ascii="Arial" w:hAnsi="Arial" w:cs="Arial"/>
            <w:sz w:val="22"/>
            <w:szCs w:val="22"/>
          </w:rPr>
        </w:r>
        <w:r w:rsidRPr="0028435F">
          <w:rPr>
            <w:rFonts w:ascii="Arial" w:hAnsi="Arial" w:cs="Arial"/>
            <w:sz w:val="22"/>
            <w:szCs w:val="22"/>
          </w:rPr>
          <w:fldChar w:fldCharType="separate"/>
        </w:r>
        <w:r w:rsidRPr="0028435F">
          <w:rPr>
            <w:rStyle w:val="Hyperlink"/>
            <w:rFonts w:ascii="Arial" w:hAnsi="Arial" w:cs="Arial"/>
            <w:sz w:val="22"/>
            <w:szCs w:val="22"/>
          </w:rPr>
          <w:t>11</w:t>
        </w:r>
        <w:r w:rsidRPr="0028435F">
          <w:rPr>
            <w:rFonts w:ascii="Arial" w:hAnsi="Arial" w:cs="Arial"/>
            <w:sz w:val="22"/>
            <w:szCs w:val="22"/>
          </w:rPr>
          <w:fldChar w:fldCharType="end"/>
        </w:r>
      </w:hyperlink>
    </w:p>
    <w:p w14:paraId="4C1C8544" w14:textId="3FEE3C53" w:rsidR="005507D5" w:rsidRPr="0028435F" w:rsidRDefault="00055EE1">
      <w:pPr>
        <w:pStyle w:val="TOC1"/>
        <w:tabs>
          <w:tab w:val="left" w:pos="660"/>
          <w:tab w:val="right" w:leader="dot" w:pos="9016"/>
        </w:tabs>
        <w:rPr>
          <w:rFonts w:ascii="Arial" w:hAnsi="Arial" w:cs="Arial"/>
          <w:noProof/>
          <w:sz w:val="22"/>
          <w:szCs w:val="22"/>
        </w:rPr>
      </w:pPr>
      <w:hyperlink w:anchor="_Toc256000014" w:history="1">
        <w:r w:rsidRPr="0028435F">
          <w:rPr>
            <w:rStyle w:val="Hyperlink"/>
            <w:rFonts w:ascii="Arial" w:hAnsi="Arial" w:cs="Arial"/>
            <w:sz w:val="22"/>
            <w:szCs w:val="22"/>
          </w:rPr>
          <w:t>15.</w:t>
        </w:r>
        <w:r w:rsidRPr="0028435F">
          <w:rPr>
            <w:rStyle w:val="Hyperlink"/>
            <w:rFonts w:ascii="Arial" w:hAnsi="Arial" w:cs="Arial"/>
            <w:noProof/>
            <w:sz w:val="22"/>
            <w:szCs w:val="22"/>
          </w:rPr>
          <w:tab/>
        </w:r>
        <w:r w:rsidRPr="0028435F">
          <w:rPr>
            <w:rStyle w:val="Hyperlink"/>
            <w:rFonts w:ascii="Arial" w:hAnsi="Arial" w:cs="Arial"/>
            <w:sz w:val="22"/>
            <w:szCs w:val="22"/>
          </w:rPr>
          <w:t>[Guarantee and indemnity</w:t>
        </w:r>
        <w:r w:rsidRPr="0028435F">
          <w:rPr>
            <w:rStyle w:val="Hyperlink"/>
            <w:rFonts w:ascii="Arial" w:hAnsi="Arial" w:cs="Arial"/>
            <w:sz w:val="22"/>
            <w:szCs w:val="22"/>
          </w:rPr>
          <w:tab/>
        </w:r>
        <w:r w:rsidRPr="0028435F">
          <w:rPr>
            <w:rFonts w:ascii="Arial" w:hAnsi="Arial" w:cs="Arial"/>
            <w:sz w:val="22"/>
            <w:szCs w:val="22"/>
          </w:rPr>
          <w:fldChar w:fldCharType="begin"/>
        </w:r>
        <w:r w:rsidRPr="0028435F">
          <w:rPr>
            <w:rStyle w:val="Hyperlink"/>
            <w:rFonts w:ascii="Arial" w:hAnsi="Arial" w:cs="Arial"/>
            <w:sz w:val="22"/>
            <w:szCs w:val="22"/>
          </w:rPr>
          <w:instrText xml:space="preserve"> PAGEREF _Toc256000014 \h </w:instrText>
        </w:r>
        <w:r w:rsidRPr="0028435F">
          <w:rPr>
            <w:rFonts w:ascii="Arial" w:hAnsi="Arial" w:cs="Arial"/>
            <w:sz w:val="22"/>
            <w:szCs w:val="22"/>
          </w:rPr>
        </w:r>
        <w:r w:rsidRPr="0028435F">
          <w:rPr>
            <w:rFonts w:ascii="Arial" w:hAnsi="Arial" w:cs="Arial"/>
            <w:sz w:val="22"/>
            <w:szCs w:val="22"/>
          </w:rPr>
          <w:fldChar w:fldCharType="separate"/>
        </w:r>
        <w:r w:rsidRPr="0028435F">
          <w:rPr>
            <w:rStyle w:val="Hyperlink"/>
            <w:rFonts w:ascii="Arial" w:hAnsi="Arial" w:cs="Arial"/>
            <w:sz w:val="22"/>
            <w:szCs w:val="22"/>
          </w:rPr>
          <w:t>1</w:t>
        </w:r>
        <w:r w:rsidRPr="0028435F">
          <w:rPr>
            <w:rFonts w:ascii="Arial" w:hAnsi="Arial" w:cs="Arial"/>
            <w:sz w:val="22"/>
            <w:szCs w:val="22"/>
          </w:rPr>
          <w:fldChar w:fldCharType="end"/>
        </w:r>
      </w:hyperlink>
      <w:r w:rsidR="00497481" w:rsidRPr="0028435F">
        <w:rPr>
          <w:rFonts w:ascii="Arial" w:hAnsi="Arial" w:cs="Arial"/>
          <w:sz w:val="22"/>
          <w:szCs w:val="22"/>
        </w:rPr>
        <w:t>1</w:t>
      </w:r>
    </w:p>
    <w:p w14:paraId="7D3163C8" w14:textId="77777777" w:rsidR="005507D5" w:rsidRPr="0028435F" w:rsidRDefault="00055EE1">
      <w:pPr>
        <w:pStyle w:val="TOC1"/>
        <w:tabs>
          <w:tab w:val="left" w:pos="660"/>
          <w:tab w:val="right" w:leader="dot" w:pos="9016"/>
        </w:tabs>
        <w:rPr>
          <w:rFonts w:ascii="Arial" w:hAnsi="Arial" w:cs="Arial"/>
          <w:noProof/>
          <w:sz w:val="22"/>
          <w:szCs w:val="22"/>
        </w:rPr>
      </w:pPr>
      <w:hyperlink w:anchor="_Toc256000015" w:history="1">
        <w:r w:rsidRPr="0028435F">
          <w:rPr>
            <w:rStyle w:val="Hyperlink"/>
            <w:rFonts w:ascii="Arial" w:hAnsi="Arial" w:cs="Arial"/>
            <w:sz w:val="22"/>
            <w:szCs w:val="22"/>
          </w:rPr>
          <w:t>16.</w:t>
        </w:r>
        <w:r w:rsidRPr="0028435F">
          <w:rPr>
            <w:rStyle w:val="Hyperlink"/>
            <w:rFonts w:ascii="Arial" w:hAnsi="Arial" w:cs="Arial"/>
            <w:noProof/>
            <w:sz w:val="22"/>
            <w:szCs w:val="22"/>
          </w:rPr>
          <w:tab/>
        </w:r>
        <w:r w:rsidRPr="0028435F">
          <w:rPr>
            <w:rStyle w:val="Hyperlink"/>
            <w:rFonts w:ascii="Arial" w:hAnsi="Arial" w:cs="Arial"/>
            <w:sz w:val="22"/>
            <w:szCs w:val="22"/>
          </w:rPr>
          <w:t>End of the Tenancy</w:t>
        </w:r>
        <w:r w:rsidRPr="0028435F">
          <w:rPr>
            <w:rStyle w:val="Hyperlink"/>
            <w:rFonts w:ascii="Arial" w:hAnsi="Arial" w:cs="Arial"/>
            <w:sz w:val="22"/>
            <w:szCs w:val="22"/>
          </w:rPr>
          <w:tab/>
        </w:r>
        <w:r w:rsidRPr="0028435F">
          <w:rPr>
            <w:rFonts w:ascii="Arial" w:hAnsi="Arial" w:cs="Arial"/>
            <w:sz w:val="22"/>
            <w:szCs w:val="22"/>
          </w:rPr>
          <w:fldChar w:fldCharType="begin"/>
        </w:r>
        <w:r w:rsidRPr="0028435F">
          <w:rPr>
            <w:rStyle w:val="Hyperlink"/>
            <w:rFonts w:ascii="Arial" w:hAnsi="Arial" w:cs="Arial"/>
            <w:sz w:val="22"/>
            <w:szCs w:val="22"/>
          </w:rPr>
          <w:instrText xml:space="preserve"> PAGEREF _Toc256000015 \h </w:instrText>
        </w:r>
        <w:r w:rsidRPr="0028435F">
          <w:rPr>
            <w:rFonts w:ascii="Arial" w:hAnsi="Arial" w:cs="Arial"/>
            <w:sz w:val="22"/>
            <w:szCs w:val="22"/>
          </w:rPr>
        </w:r>
        <w:r w:rsidRPr="0028435F">
          <w:rPr>
            <w:rFonts w:ascii="Arial" w:hAnsi="Arial" w:cs="Arial"/>
            <w:sz w:val="22"/>
            <w:szCs w:val="22"/>
          </w:rPr>
          <w:fldChar w:fldCharType="separate"/>
        </w:r>
        <w:r w:rsidRPr="0028435F">
          <w:rPr>
            <w:rStyle w:val="Hyperlink"/>
            <w:rFonts w:ascii="Arial" w:hAnsi="Arial" w:cs="Arial"/>
            <w:sz w:val="22"/>
            <w:szCs w:val="22"/>
          </w:rPr>
          <w:t>12</w:t>
        </w:r>
        <w:r w:rsidRPr="0028435F">
          <w:rPr>
            <w:rFonts w:ascii="Arial" w:hAnsi="Arial" w:cs="Arial"/>
            <w:sz w:val="22"/>
            <w:szCs w:val="22"/>
          </w:rPr>
          <w:fldChar w:fldCharType="end"/>
        </w:r>
      </w:hyperlink>
    </w:p>
    <w:p w14:paraId="6ACDE6F1" w14:textId="77777777" w:rsidR="005507D5" w:rsidRPr="0028435F" w:rsidRDefault="00055EE1">
      <w:pPr>
        <w:pStyle w:val="TOC1"/>
        <w:tabs>
          <w:tab w:val="left" w:pos="660"/>
          <w:tab w:val="right" w:leader="dot" w:pos="9016"/>
        </w:tabs>
        <w:rPr>
          <w:rFonts w:ascii="Arial" w:hAnsi="Arial" w:cs="Arial"/>
          <w:sz w:val="22"/>
          <w:szCs w:val="22"/>
        </w:rPr>
      </w:pPr>
      <w:hyperlink w:anchor="_Toc256000016" w:history="1">
        <w:r w:rsidRPr="0028435F">
          <w:rPr>
            <w:rStyle w:val="Hyperlink"/>
            <w:rFonts w:ascii="Arial" w:hAnsi="Arial" w:cs="Arial"/>
            <w:sz w:val="22"/>
            <w:szCs w:val="22"/>
          </w:rPr>
          <w:t>17.</w:t>
        </w:r>
        <w:r w:rsidRPr="0028435F">
          <w:rPr>
            <w:rStyle w:val="Hyperlink"/>
            <w:rFonts w:ascii="Arial" w:hAnsi="Arial" w:cs="Arial"/>
            <w:noProof/>
            <w:sz w:val="22"/>
            <w:szCs w:val="22"/>
          </w:rPr>
          <w:tab/>
        </w:r>
        <w:r w:rsidRPr="0028435F">
          <w:rPr>
            <w:rStyle w:val="Hyperlink"/>
            <w:rFonts w:ascii="Arial" w:hAnsi="Arial" w:cs="Arial"/>
            <w:sz w:val="22"/>
            <w:szCs w:val="22"/>
          </w:rPr>
          <w:t>Notices</w:t>
        </w:r>
        <w:r w:rsidRPr="0028435F">
          <w:rPr>
            <w:rStyle w:val="Hyperlink"/>
            <w:rFonts w:ascii="Arial" w:hAnsi="Arial" w:cs="Arial"/>
            <w:sz w:val="22"/>
            <w:szCs w:val="22"/>
          </w:rPr>
          <w:tab/>
        </w:r>
        <w:r w:rsidRPr="0028435F">
          <w:rPr>
            <w:rFonts w:ascii="Arial" w:hAnsi="Arial" w:cs="Arial"/>
            <w:sz w:val="22"/>
            <w:szCs w:val="22"/>
          </w:rPr>
          <w:fldChar w:fldCharType="begin"/>
        </w:r>
        <w:r w:rsidRPr="0028435F">
          <w:rPr>
            <w:rStyle w:val="Hyperlink"/>
            <w:rFonts w:ascii="Arial" w:hAnsi="Arial" w:cs="Arial"/>
            <w:sz w:val="22"/>
            <w:szCs w:val="22"/>
          </w:rPr>
          <w:instrText xml:space="preserve"> PAGEREF _Toc256000016 \h </w:instrText>
        </w:r>
        <w:r w:rsidRPr="0028435F">
          <w:rPr>
            <w:rFonts w:ascii="Arial" w:hAnsi="Arial" w:cs="Arial"/>
            <w:sz w:val="22"/>
            <w:szCs w:val="22"/>
          </w:rPr>
        </w:r>
        <w:r w:rsidRPr="0028435F">
          <w:rPr>
            <w:rFonts w:ascii="Arial" w:hAnsi="Arial" w:cs="Arial"/>
            <w:sz w:val="22"/>
            <w:szCs w:val="22"/>
          </w:rPr>
          <w:fldChar w:fldCharType="separate"/>
        </w:r>
        <w:r w:rsidRPr="0028435F">
          <w:rPr>
            <w:rStyle w:val="Hyperlink"/>
            <w:rFonts w:ascii="Arial" w:hAnsi="Arial" w:cs="Arial"/>
            <w:sz w:val="22"/>
            <w:szCs w:val="22"/>
          </w:rPr>
          <w:t>13</w:t>
        </w:r>
        <w:r w:rsidRPr="0028435F">
          <w:rPr>
            <w:rFonts w:ascii="Arial" w:hAnsi="Arial" w:cs="Arial"/>
            <w:sz w:val="22"/>
            <w:szCs w:val="22"/>
          </w:rPr>
          <w:fldChar w:fldCharType="end"/>
        </w:r>
      </w:hyperlink>
    </w:p>
    <w:p w14:paraId="161B71B5" w14:textId="5A4E6031" w:rsidR="00710E13" w:rsidRPr="0028435F" w:rsidRDefault="00710E13" w:rsidP="00710E13">
      <w:pPr>
        <w:pStyle w:val="TOC1"/>
        <w:tabs>
          <w:tab w:val="left" w:pos="660"/>
          <w:tab w:val="right" w:leader="dot" w:pos="9016"/>
        </w:tabs>
        <w:rPr>
          <w:rFonts w:ascii="Arial" w:hAnsi="Arial" w:cs="Arial"/>
          <w:noProof/>
          <w:sz w:val="22"/>
          <w:szCs w:val="22"/>
        </w:rPr>
      </w:pPr>
      <w:hyperlink w:anchor="_Toc256000014" w:history="1">
        <w:r w:rsidRPr="0028435F">
          <w:rPr>
            <w:rStyle w:val="Hyperlink"/>
            <w:rFonts w:ascii="Arial" w:hAnsi="Arial" w:cs="Arial"/>
            <w:sz w:val="22"/>
            <w:szCs w:val="22"/>
          </w:rPr>
          <w:t>18.</w:t>
        </w:r>
        <w:r w:rsidRPr="0028435F">
          <w:rPr>
            <w:rStyle w:val="Hyperlink"/>
            <w:rFonts w:ascii="Arial" w:hAnsi="Arial" w:cs="Arial"/>
            <w:sz w:val="22"/>
            <w:szCs w:val="22"/>
          </w:rPr>
          <w:tab/>
          <w:t>Additional Clauses</w:t>
        </w:r>
        <w:r w:rsidRPr="0028435F">
          <w:rPr>
            <w:rStyle w:val="Hyperlink"/>
            <w:rFonts w:ascii="Arial" w:hAnsi="Arial" w:cs="Arial"/>
            <w:sz w:val="22"/>
            <w:szCs w:val="22"/>
          </w:rPr>
          <w:tab/>
          <w:t>1</w:t>
        </w:r>
      </w:hyperlink>
      <w:r w:rsidR="009E62FF" w:rsidRPr="0028435F">
        <w:rPr>
          <w:rFonts w:ascii="Arial" w:hAnsi="Arial" w:cs="Arial"/>
          <w:sz w:val="22"/>
          <w:szCs w:val="22"/>
        </w:rPr>
        <w:t>4</w:t>
      </w:r>
    </w:p>
    <w:p w14:paraId="35E5F6F9" w14:textId="5815F0A0" w:rsidR="00710E13" w:rsidRPr="0028435F" w:rsidRDefault="00710E13" w:rsidP="00710E13">
      <w:pPr>
        <w:pStyle w:val="TOC1"/>
        <w:tabs>
          <w:tab w:val="left" w:pos="660"/>
          <w:tab w:val="right" w:leader="dot" w:pos="9016"/>
        </w:tabs>
        <w:rPr>
          <w:rFonts w:ascii="Arial" w:hAnsi="Arial" w:cs="Arial"/>
          <w:noProof/>
          <w:sz w:val="22"/>
          <w:szCs w:val="22"/>
        </w:rPr>
      </w:pPr>
      <w:hyperlink w:anchor="_Toc256000015" w:history="1">
        <w:r w:rsidRPr="0028435F">
          <w:rPr>
            <w:rStyle w:val="Hyperlink"/>
            <w:rFonts w:ascii="Arial" w:hAnsi="Arial" w:cs="Arial"/>
            <w:sz w:val="22"/>
            <w:szCs w:val="22"/>
          </w:rPr>
          <w:t>19.</w:t>
        </w:r>
        <w:r w:rsidRPr="0028435F">
          <w:rPr>
            <w:rStyle w:val="Hyperlink"/>
            <w:rFonts w:ascii="Arial" w:hAnsi="Arial" w:cs="Arial"/>
            <w:noProof/>
            <w:sz w:val="22"/>
            <w:szCs w:val="22"/>
          </w:rPr>
          <w:tab/>
        </w:r>
        <w:r w:rsidRPr="0028435F">
          <w:rPr>
            <w:rStyle w:val="Hyperlink"/>
            <w:rFonts w:ascii="Arial" w:hAnsi="Arial" w:cs="Arial"/>
            <w:sz w:val="22"/>
            <w:szCs w:val="22"/>
          </w:rPr>
          <w:t>Immigration Act</w:t>
        </w:r>
        <w:r w:rsidRPr="0028435F">
          <w:rPr>
            <w:rStyle w:val="Hyperlink"/>
            <w:rFonts w:ascii="Arial" w:hAnsi="Arial" w:cs="Arial"/>
            <w:sz w:val="22"/>
            <w:szCs w:val="22"/>
          </w:rPr>
          <w:tab/>
        </w:r>
        <w:r w:rsidRPr="0028435F">
          <w:rPr>
            <w:rFonts w:ascii="Arial" w:hAnsi="Arial" w:cs="Arial"/>
            <w:sz w:val="22"/>
            <w:szCs w:val="22"/>
          </w:rPr>
          <w:fldChar w:fldCharType="begin"/>
        </w:r>
        <w:r w:rsidRPr="0028435F">
          <w:rPr>
            <w:rStyle w:val="Hyperlink"/>
            <w:rFonts w:ascii="Arial" w:hAnsi="Arial" w:cs="Arial"/>
            <w:sz w:val="22"/>
            <w:szCs w:val="22"/>
          </w:rPr>
          <w:instrText xml:space="preserve"> PAGEREF _Toc256000015 \h </w:instrText>
        </w:r>
        <w:r w:rsidRPr="0028435F">
          <w:rPr>
            <w:rFonts w:ascii="Arial" w:hAnsi="Arial" w:cs="Arial"/>
            <w:sz w:val="22"/>
            <w:szCs w:val="22"/>
          </w:rPr>
        </w:r>
        <w:r w:rsidRPr="0028435F">
          <w:rPr>
            <w:rFonts w:ascii="Arial" w:hAnsi="Arial" w:cs="Arial"/>
            <w:sz w:val="22"/>
            <w:szCs w:val="22"/>
          </w:rPr>
          <w:fldChar w:fldCharType="separate"/>
        </w:r>
        <w:r w:rsidRPr="0028435F">
          <w:rPr>
            <w:rStyle w:val="Hyperlink"/>
            <w:rFonts w:ascii="Arial" w:hAnsi="Arial" w:cs="Arial"/>
            <w:sz w:val="22"/>
            <w:szCs w:val="22"/>
          </w:rPr>
          <w:t>1</w:t>
        </w:r>
        <w:r w:rsidRPr="0028435F">
          <w:rPr>
            <w:rFonts w:ascii="Arial" w:hAnsi="Arial" w:cs="Arial"/>
            <w:sz w:val="22"/>
            <w:szCs w:val="22"/>
          </w:rPr>
          <w:fldChar w:fldCharType="end"/>
        </w:r>
      </w:hyperlink>
      <w:r w:rsidR="009E62FF" w:rsidRPr="0028435F">
        <w:rPr>
          <w:rFonts w:ascii="Arial" w:hAnsi="Arial" w:cs="Arial"/>
          <w:sz w:val="22"/>
          <w:szCs w:val="22"/>
        </w:rPr>
        <w:t>4</w:t>
      </w:r>
    </w:p>
    <w:p w14:paraId="524071DB" w14:textId="42E6CCB6" w:rsidR="00710E13" w:rsidRPr="0028435F" w:rsidRDefault="002D0598" w:rsidP="00710E13">
      <w:pPr>
        <w:pStyle w:val="TOC1"/>
        <w:tabs>
          <w:tab w:val="left" w:pos="660"/>
          <w:tab w:val="right" w:leader="dot" w:pos="9016"/>
        </w:tabs>
        <w:rPr>
          <w:rFonts w:ascii="Arial" w:hAnsi="Arial" w:cs="Arial"/>
          <w:sz w:val="22"/>
          <w:szCs w:val="22"/>
        </w:rPr>
      </w:pPr>
      <w:hyperlink w:anchor="_Toc256000016" w:history="1">
        <w:r w:rsidRPr="0028435F">
          <w:rPr>
            <w:rStyle w:val="Hyperlink"/>
            <w:rFonts w:ascii="Arial" w:hAnsi="Arial" w:cs="Arial"/>
            <w:sz w:val="22"/>
            <w:szCs w:val="22"/>
          </w:rPr>
          <w:t>20.</w:t>
        </w:r>
        <w:r w:rsidRPr="0028435F">
          <w:rPr>
            <w:rStyle w:val="Hyperlink"/>
            <w:rFonts w:ascii="Arial" w:hAnsi="Arial" w:cs="Arial"/>
            <w:sz w:val="22"/>
            <w:szCs w:val="22"/>
          </w:rPr>
          <w:tab/>
          <w:t xml:space="preserve">Data </w:t>
        </w:r>
        <w:r w:rsidRPr="00924FF7">
          <w:rPr>
            <w:rStyle w:val="Hyperlink"/>
            <w:rFonts w:ascii="Arial" w:hAnsi="Arial" w:cs="Arial"/>
            <w:sz w:val="22"/>
            <w:szCs w:val="22"/>
          </w:rPr>
          <w:t>Protection</w:t>
        </w:r>
        <w:r w:rsidRPr="0028435F">
          <w:rPr>
            <w:rStyle w:val="Hyperlink"/>
            <w:rFonts w:ascii="Arial" w:hAnsi="Arial" w:cs="Arial"/>
            <w:sz w:val="22"/>
            <w:szCs w:val="22"/>
          </w:rPr>
          <w:t xml:space="preserve"> and Confidentiality</w:t>
        </w:r>
        <w:r w:rsidRPr="0028435F">
          <w:rPr>
            <w:rStyle w:val="Hyperlink"/>
            <w:rFonts w:ascii="Arial" w:hAnsi="Arial" w:cs="Arial"/>
            <w:sz w:val="22"/>
            <w:szCs w:val="22"/>
          </w:rPr>
          <w:tab/>
          <w:t>1</w:t>
        </w:r>
      </w:hyperlink>
      <w:r w:rsidR="009E62FF" w:rsidRPr="0028435F">
        <w:rPr>
          <w:rFonts w:ascii="Arial" w:hAnsi="Arial" w:cs="Arial"/>
          <w:sz w:val="22"/>
          <w:szCs w:val="22"/>
        </w:rPr>
        <w:t>4</w:t>
      </w:r>
    </w:p>
    <w:p w14:paraId="6F9EAE04" w14:textId="0C7DAD83" w:rsidR="00710E13" w:rsidRPr="0028435F" w:rsidRDefault="00710E13" w:rsidP="00710E13">
      <w:pPr>
        <w:pStyle w:val="TOC1"/>
        <w:tabs>
          <w:tab w:val="left" w:pos="660"/>
          <w:tab w:val="right" w:leader="dot" w:pos="9016"/>
        </w:tabs>
        <w:rPr>
          <w:rFonts w:ascii="Arial" w:hAnsi="Arial" w:cs="Arial"/>
          <w:noProof/>
          <w:sz w:val="22"/>
          <w:szCs w:val="22"/>
        </w:rPr>
      </w:pPr>
      <w:hyperlink w:anchor="_Toc256000014" w:history="1">
        <w:r w:rsidRPr="0028435F">
          <w:rPr>
            <w:rStyle w:val="Hyperlink"/>
            <w:rFonts w:ascii="Arial" w:hAnsi="Arial" w:cs="Arial"/>
            <w:sz w:val="22"/>
            <w:szCs w:val="22"/>
          </w:rPr>
          <w:t>21.</w:t>
        </w:r>
        <w:r w:rsidRPr="0028435F">
          <w:rPr>
            <w:rStyle w:val="Hyperlink"/>
            <w:rFonts w:ascii="Arial" w:hAnsi="Arial" w:cs="Arial"/>
            <w:noProof/>
            <w:sz w:val="22"/>
            <w:szCs w:val="22"/>
          </w:rPr>
          <w:tab/>
          <w:t>Charities Act Statement</w:t>
        </w:r>
        <w:r w:rsidRPr="0028435F">
          <w:rPr>
            <w:rStyle w:val="Hyperlink"/>
            <w:rFonts w:ascii="Arial" w:hAnsi="Arial" w:cs="Arial"/>
            <w:sz w:val="22"/>
            <w:szCs w:val="22"/>
          </w:rPr>
          <w:tab/>
        </w:r>
        <w:r w:rsidRPr="0028435F">
          <w:rPr>
            <w:rFonts w:ascii="Arial" w:hAnsi="Arial" w:cs="Arial"/>
            <w:sz w:val="22"/>
            <w:szCs w:val="22"/>
          </w:rPr>
          <w:fldChar w:fldCharType="begin"/>
        </w:r>
        <w:r w:rsidRPr="0028435F">
          <w:rPr>
            <w:rStyle w:val="Hyperlink"/>
            <w:rFonts w:ascii="Arial" w:hAnsi="Arial" w:cs="Arial"/>
            <w:sz w:val="22"/>
            <w:szCs w:val="22"/>
          </w:rPr>
          <w:instrText xml:space="preserve"> PAGEREF _Toc256000014 \h </w:instrText>
        </w:r>
        <w:r w:rsidRPr="0028435F">
          <w:rPr>
            <w:rFonts w:ascii="Arial" w:hAnsi="Arial" w:cs="Arial"/>
            <w:sz w:val="22"/>
            <w:szCs w:val="22"/>
          </w:rPr>
        </w:r>
        <w:r w:rsidRPr="0028435F">
          <w:rPr>
            <w:rFonts w:ascii="Arial" w:hAnsi="Arial" w:cs="Arial"/>
            <w:sz w:val="22"/>
            <w:szCs w:val="22"/>
          </w:rPr>
          <w:fldChar w:fldCharType="separate"/>
        </w:r>
        <w:r w:rsidRPr="0028435F">
          <w:rPr>
            <w:rStyle w:val="Hyperlink"/>
            <w:rFonts w:ascii="Arial" w:hAnsi="Arial" w:cs="Arial"/>
            <w:sz w:val="22"/>
            <w:szCs w:val="22"/>
          </w:rPr>
          <w:t>1</w:t>
        </w:r>
        <w:r w:rsidRPr="0028435F">
          <w:rPr>
            <w:rFonts w:ascii="Arial" w:hAnsi="Arial" w:cs="Arial"/>
            <w:sz w:val="22"/>
            <w:szCs w:val="22"/>
          </w:rPr>
          <w:fldChar w:fldCharType="end"/>
        </w:r>
      </w:hyperlink>
      <w:r w:rsidR="009E62FF" w:rsidRPr="0028435F">
        <w:rPr>
          <w:rFonts w:ascii="Arial" w:hAnsi="Arial" w:cs="Arial"/>
          <w:sz w:val="22"/>
          <w:szCs w:val="22"/>
        </w:rPr>
        <w:t>4</w:t>
      </w:r>
    </w:p>
    <w:p w14:paraId="756BB66B" w14:textId="6C1FDBDD" w:rsidR="00710E13" w:rsidRPr="0028435F" w:rsidRDefault="00710E13" w:rsidP="00710E13">
      <w:pPr>
        <w:pStyle w:val="TOC1"/>
        <w:tabs>
          <w:tab w:val="left" w:pos="660"/>
          <w:tab w:val="right" w:leader="dot" w:pos="9016"/>
        </w:tabs>
        <w:rPr>
          <w:rFonts w:ascii="Arial" w:hAnsi="Arial" w:cs="Arial"/>
          <w:noProof/>
          <w:sz w:val="22"/>
          <w:szCs w:val="22"/>
        </w:rPr>
      </w:pPr>
      <w:hyperlink w:anchor="_Toc256000015" w:history="1">
        <w:r w:rsidRPr="0028435F">
          <w:rPr>
            <w:rStyle w:val="Hyperlink"/>
            <w:rFonts w:ascii="Arial" w:hAnsi="Arial" w:cs="Arial"/>
            <w:sz w:val="22"/>
            <w:szCs w:val="22"/>
          </w:rPr>
          <w:t>22</w:t>
        </w:r>
        <w:r w:rsidRPr="0028435F">
          <w:rPr>
            <w:rStyle w:val="Hyperlink"/>
            <w:rFonts w:ascii="Arial" w:hAnsi="Arial" w:cs="Arial"/>
            <w:noProof/>
            <w:sz w:val="22"/>
            <w:szCs w:val="22"/>
          </w:rPr>
          <w:tab/>
        </w:r>
        <w:r w:rsidRPr="0028435F">
          <w:rPr>
            <w:rStyle w:val="Hyperlink"/>
            <w:rFonts w:ascii="Arial" w:hAnsi="Arial" w:cs="Arial"/>
            <w:sz w:val="22"/>
            <w:szCs w:val="22"/>
          </w:rPr>
          <w:t>Governing Law</w:t>
        </w:r>
        <w:r w:rsidRPr="0028435F">
          <w:rPr>
            <w:rStyle w:val="Hyperlink"/>
            <w:rFonts w:ascii="Arial" w:hAnsi="Arial" w:cs="Arial"/>
            <w:sz w:val="22"/>
            <w:szCs w:val="22"/>
          </w:rPr>
          <w:tab/>
        </w:r>
        <w:r w:rsidRPr="0028435F">
          <w:rPr>
            <w:rFonts w:ascii="Arial" w:hAnsi="Arial" w:cs="Arial"/>
            <w:sz w:val="22"/>
            <w:szCs w:val="22"/>
          </w:rPr>
          <w:fldChar w:fldCharType="begin"/>
        </w:r>
        <w:r w:rsidRPr="0028435F">
          <w:rPr>
            <w:rStyle w:val="Hyperlink"/>
            <w:rFonts w:ascii="Arial" w:hAnsi="Arial" w:cs="Arial"/>
            <w:sz w:val="22"/>
            <w:szCs w:val="22"/>
          </w:rPr>
          <w:instrText xml:space="preserve"> PAGEREF _Toc256000015 \h </w:instrText>
        </w:r>
        <w:r w:rsidRPr="0028435F">
          <w:rPr>
            <w:rFonts w:ascii="Arial" w:hAnsi="Arial" w:cs="Arial"/>
            <w:sz w:val="22"/>
            <w:szCs w:val="22"/>
          </w:rPr>
        </w:r>
        <w:r w:rsidRPr="0028435F">
          <w:rPr>
            <w:rFonts w:ascii="Arial" w:hAnsi="Arial" w:cs="Arial"/>
            <w:sz w:val="22"/>
            <w:szCs w:val="22"/>
          </w:rPr>
          <w:fldChar w:fldCharType="separate"/>
        </w:r>
        <w:r w:rsidRPr="0028435F">
          <w:rPr>
            <w:rStyle w:val="Hyperlink"/>
            <w:rFonts w:ascii="Arial" w:hAnsi="Arial" w:cs="Arial"/>
            <w:sz w:val="22"/>
            <w:szCs w:val="22"/>
          </w:rPr>
          <w:t>1</w:t>
        </w:r>
        <w:r w:rsidRPr="0028435F">
          <w:rPr>
            <w:rFonts w:ascii="Arial" w:hAnsi="Arial" w:cs="Arial"/>
            <w:sz w:val="22"/>
            <w:szCs w:val="22"/>
          </w:rPr>
          <w:fldChar w:fldCharType="end"/>
        </w:r>
      </w:hyperlink>
      <w:r w:rsidR="009E62FF" w:rsidRPr="0028435F">
        <w:rPr>
          <w:rFonts w:ascii="Arial" w:hAnsi="Arial" w:cs="Arial"/>
          <w:sz w:val="22"/>
          <w:szCs w:val="22"/>
        </w:rPr>
        <w:t>4</w:t>
      </w:r>
    </w:p>
    <w:p w14:paraId="3A0413B2" w14:textId="4042165D" w:rsidR="00055EE1" w:rsidRPr="00094329" w:rsidRDefault="00055EE1" w:rsidP="00710E13">
      <w:pPr>
        <w:pStyle w:val="TOC1"/>
        <w:tabs>
          <w:tab w:val="left" w:pos="660"/>
          <w:tab w:val="right" w:leader="dot" w:pos="9016"/>
        </w:tabs>
        <w:rPr>
          <w:rFonts w:ascii="Arial" w:hAnsi="Arial" w:cs="Arial"/>
        </w:rPr>
      </w:pPr>
      <w:r w:rsidRPr="0028435F">
        <w:rPr>
          <w:rFonts w:ascii="Arial" w:hAnsi="Arial" w:cs="Arial"/>
          <w:sz w:val="22"/>
          <w:szCs w:val="22"/>
        </w:rPr>
        <w:fldChar w:fldCharType="end"/>
      </w:r>
    </w:p>
    <w:p w14:paraId="497462B7" w14:textId="77777777" w:rsidR="00055EE1" w:rsidRPr="00094329" w:rsidRDefault="00055EE1" w:rsidP="00055EE1">
      <w:pPr>
        <w:pStyle w:val="HeadingLevel2"/>
        <w:outlineLvl w:val="9"/>
      </w:pPr>
      <w:r w:rsidRPr="00094329">
        <w:t>SCHEDULE</w:t>
      </w:r>
    </w:p>
    <w:p w14:paraId="10FBD229" w14:textId="77777777" w:rsidR="005507D5" w:rsidRPr="00094329" w:rsidRDefault="00055EE1">
      <w:pPr>
        <w:pStyle w:val="TOC1"/>
        <w:tabs>
          <w:tab w:val="left" w:pos="1540"/>
          <w:tab w:val="right" w:leader="dot" w:pos="9016"/>
        </w:tabs>
        <w:rPr>
          <w:rFonts w:ascii="Arial" w:hAnsi="Arial" w:cs="Arial"/>
          <w:noProof/>
        </w:rPr>
      </w:pPr>
      <w:r w:rsidRPr="00094329">
        <w:rPr>
          <w:rFonts w:ascii="Arial" w:eastAsia="Arial" w:hAnsi="Arial" w:cs="Arial"/>
          <w:sz w:val="22"/>
          <w:szCs w:val="22"/>
          <w:lang w:eastAsia="en-GB"/>
        </w:rPr>
        <w:fldChar w:fldCharType="begin"/>
      </w:r>
      <w:r w:rsidRPr="00094329">
        <w:rPr>
          <w:rFonts w:ascii="Arial" w:hAnsi="Arial" w:cs="Arial"/>
          <w:color w:val="000000"/>
        </w:rPr>
        <w:instrText>TOC \t "Schedule Title Clause, 1, Schedule, 1, Part, 1, Part Title, 1" \h</w:instrText>
      </w:r>
      <w:r w:rsidRPr="00094329">
        <w:rPr>
          <w:rFonts w:ascii="Arial" w:eastAsia="Arial" w:hAnsi="Arial" w:cs="Arial"/>
          <w:sz w:val="22"/>
          <w:szCs w:val="22"/>
          <w:lang w:eastAsia="en-GB"/>
        </w:rPr>
        <w:fldChar w:fldCharType="separate"/>
      </w:r>
      <w:hyperlink w:anchor="_Toc256000018" w:history="1">
        <w:r w:rsidRPr="00094329">
          <w:rPr>
            <w:rStyle w:val="Hyperlink"/>
            <w:rFonts w:ascii="Arial" w:hAnsi="Arial" w:cs="Arial"/>
          </w:rPr>
          <w:t>Schedule 1</w:t>
        </w:r>
        <w:r w:rsidRPr="00094329">
          <w:rPr>
            <w:rStyle w:val="Hyperlink"/>
            <w:rFonts w:ascii="Arial" w:hAnsi="Arial" w:cs="Arial"/>
            <w:noProof/>
            <w:sz w:val="22"/>
          </w:rPr>
          <w:tab/>
        </w:r>
        <w:r w:rsidRPr="00094329">
          <w:rPr>
            <w:rStyle w:val="Hyperlink"/>
            <w:rFonts w:ascii="Arial" w:hAnsi="Arial" w:cs="Arial"/>
          </w:rPr>
          <w:t>Lawful Occupiers</w:t>
        </w:r>
        <w:r w:rsidRPr="00094329">
          <w:rPr>
            <w:rStyle w:val="Hyperlink"/>
            <w:rFonts w:ascii="Arial" w:hAnsi="Arial" w:cs="Arial"/>
          </w:rPr>
          <w:tab/>
        </w:r>
        <w:r w:rsidRPr="00094329">
          <w:rPr>
            <w:rFonts w:ascii="Arial" w:hAnsi="Arial" w:cs="Arial"/>
          </w:rPr>
          <w:fldChar w:fldCharType="begin"/>
        </w:r>
        <w:r w:rsidRPr="00094329">
          <w:rPr>
            <w:rStyle w:val="Hyperlink"/>
            <w:rFonts w:ascii="Arial" w:hAnsi="Arial" w:cs="Arial"/>
          </w:rPr>
          <w:instrText xml:space="preserve"> PAGEREF _Toc256000018 \h </w:instrText>
        </w:r>
        <w:r w:rsidRPr="00094329">
          <w:rPr>
            <w:rFonts w:ascii="Arial" w:hAnsi="Arial" w:cs="Arial"/>
          </w:rPr>
        </w:r>
        <w:r w:rsidRPr="00094329">
          <w:rPr>
            <w:rFonts w:ascii="Arial" w:hAnsi="Arial" w:cs="Arial"/>
          </w:rPr>
          <w:fldChar w:fldCharType="separate"/>
        </w:r>
        <w:r w:rsidRPr="00094329">
          <w:rPr>
            <w:rStyle w:val="Hyperlink"/>
            <w:rFonts w:ascii="Arial" w:hAnsi="Arial" w:cs="Arial"/>
          </w:rPr>
          <w:t>15</w:t>
        </w:r>
        <w:r w:rsidRPr="00094329">
          <w:rPr>
            <w:rFonts w:ascii="Arial" w:hAnsi="Arial" w:cs="Arial"/>
          </w:rPr>
          <w:fldChar w:fldCharType="end"/>
        </w:r>
      </w:hyperlink>
    </w:p>
    <w:p w14:paraId="27BA33E8" w14:textId="77777777" w:rsidR="00055EE1" w:rsidRPr="00094329" w:rsidRDefault="00055EE1" w:rsidP="00055EE1">
      <w:pPr>
        <w:pStyle w:val="HeadingLevel2"/>
        <w:outlineLvl w:val="9"/>
      </w:pPr>
      <w:r w:rsidRPr="00094329">
        <w:fldChar w:fldCharType="end"/>
      </w:r>
    </w:p>
    <w:p w14:paraId="2D6609EC" w14:textId="77777777" w:rsidR="00055EE1" w:rsidRPr="00094329" w:rsidRDefault="00055EE1" w:rsidP="00055EE1">
      <w:pPr>
        <w:pStyle w:val="HeadingLevel2"/>
        <w:outlineLvl w:val="9"/>
        <w:sectPr w:rsidR="00055EE1" w:rsidRPr="00094329" w:rsidSect="00055EE1">
          <w:footerReference w:type="default" r:id="rId14"/>
          <w:pgSz w:w="11906" w:h="16838"/>
          <w:pgMar w:top="1440" w:right="1440" w:bottom="1440" w:left="1440" w:header="720" w:footer="720" w:gutter="0"/>
          <w:pgNumType w:start="1"/>
          <w:cols w:space="720"/>
        </w:sectPr>
      </w:pPr>
    </w:p>
    <w:p w14:paraId="3E9776E1" w14:textId="77777777" w:rsidR="00055EE1" w:rsidRPr="00094329" w:rsidRDefault="00055EE1" w:rsidP="00055EE1">
      <w:pPr>
        <w:pStyle w:val="HeadingLevel2"/>
        <w:outlineLvl w:val="9"/>
      </w:pPr>
    </w:p>
    <w:p w14:paraId="53B86EE7" w14:textId="77777777" w:rsidR="00055EE1" w:rsidRPr="00094329" w:rsidRDefault="00055EE1" w:rsidP="00055EE1">
      <w:pPr>
        <w:pStyle w:val="IntroDefault"/>
      </w:pPr>
      <w:r w:rsidRPr="00094329">
        <w:t>This agreement is dated [DATE]</w:t>
      </w:r>
    </w:p>
    <w:p w14:paraId="65837399" w14:textId="77777777" w:rsidR="00055EE1" w:rsidRPr="00094329" w:rsidRDefault="00055EE1" w:rsidP="00055EE1">
      <w:pPr>
        <w:pStyle w:val="DescriptiveHeading"/>
        <w:outlineLvl w:val="9"/>
      </w:pPr>
      <w:r w:rsidRPr="00094329">
        <w:t>Parties</w:t>
      </w:r>
    </w:p>
    <w:p w14:paraId="7EF6B30F" w14:textId="16559369" w:rsidR="00055EE1" w:rsidRPr="00094329" w:rsidRDefault="00055EE1" w:rsidP="00055EE1">
      <w:pPr>
        <w:pStyle w:val="Parties"/>
      </w:pPr>
      <w:r w:rsidRPr="00094329">
        <w:t>[NAME] of [ADDRESS] [TELEPHONE NUMBER] [EMAIL ADDRESS] (</w:t>
      </w:r>
      <w:r w:rsidRPr="00094329">
        <w:rPr>
          <w:rStyle w:val="DefTerm"/>
        </w:rPr>
        <w:t>Landlord</w:t>
      </w:r>
      <w:r w:rsidRPr="00094329">
        <w:t xml:space="preserve">) </w:t>
      </w:r>
    </w:p>
    <w:p w14:paraId="594037AA" w14:textId="10400839" w:rsidR="00055EE1" w:rsidRPr="00094329" w:rsidRDefault="00055EE1" w:rsidP="00055EE1">
      <w:pPr>
        <w:pStyle w:val="Parties"/>
      </w:pPr>
      <w:r w:rsidRPr="00094329">
        <w:t>[NAME] of [ADDRESS] [TELEPHONE NUMBER] [EMAIL ADDRESS] (</w:t>
      </w:r>
      <w:r w:rsidRPr="00094329">
        <w:rPr>
          <w:rStyle w:val="DefTerm"/>
        </w:rPr>
        <w:t>Tenant</w:t>
      </w:r>
      <w:r w:rsidRPr="00094329">
        <w:t xml:space="preserve">) </w:t>
      </w:r>
    </w:p>
    <w:p w14:paraId="0FA46048" w14:textId="038824D7" w:rsidR="00055EE1" w:rsidRPr="00094329" w:rsidRDefault="00055EE1" w:rsidP="00055EE1">
      <w:pPr>
        <w:pStyle w:val="Parties"/>
      </w:pPr>
      <w:r w:rsidRPr="00094329">
        <w:fldChar w:fldCharType="begin"/>
      </w:r>
      <w:r w:rsidRPr="00094329">
        <w:fldChar w:fldCharType="end"/>
      </w:r>
      <w:r w:rsidRPr="00094329">
        <w:t>[[NAME] of [ADDRESS] [TELEPHONE NUMBER] [EMAIL ADDRESS] (</w:t>
      </w:r>
      <w:r w:rsidRPr="00094329">
        <w:rPr>
          <w:rStyle w:val="DefTerm"/>
        </w:rPr>
        <w:t>Guarantor</w:t>
      </w:r>
      <w:r w:rsidRPr="00094329">
        <w:t>) ]</w:t>
      </w:r>
    </w:p>
    <w:p w14:paraId="300E76BC" w14:textId="77777777" w:rsidR="00055EE1" w:rsidRPr="00094329" w:rsidRDefault="00055EE1" w:rsidP="00055EE1">
      <w:pPr>
        <w:pStyle w:val="DescriptiveHeading"/>
        <w:outlineLvl w:val="9"/>
      </w:pPr>
      <w:r w:rsidRPr="00094329">
        <w:t>Agreed terms</w:t>
      </w:r>
    </w:p>
    <w:p w14:paraId="35EDD633" w14:textId="042E97C9" w:rsidR="00055EE1" w:rsidRPr="00094329" w:rsidRDefault="00984837" w:rsidP="00984837">
      <w:pPr>
        <w:pStyle w:val="TitleClause"/>
        <w:tabs>
          <w:tab w:val="clear" w:pos="720"/>
          <w:tab w:val="num" w:pos="0"/>
        </w:tabs>
        <w:outlineLvl w:val="9"/>
      </w:pPr>
      <w:r w:rsidRPr="00094329">
        <w:t xml:space="preserve">INTERPRETATION </w:t>
      </w:r>
    </w:p>
    <w:p w14:paraId="003F3C72" w14:textId="77777777" w:rsidR="00055EE1" w:rsidRPr="00094329" w:rsidRDefault="00055EE1" w:rsidP="00055EE1">
      <w:pPr>
        <w:pStyle w:val="ParaClause"/>
      </w:pPr>
      <w:r w:rsidRPr="00094329">
        <w:t>The following definitions and rules of interpretation apply in this agreement.</w:t>
      </w:r>
    </w:p>
    <w:p w14:paraId="14FE93B2" w14:textId="77777777" w:rsidR="00055EE1" w:rsidRPr="00094329" w:rsidRDefault="00055EE1" w:rsidP="00055EE1">
      <w:pPr>
        <w:pStyle w:val="Untitledsubclause1"/>
        <w:outlineLvl w:val="9"/>
      </w:pPr>
      <w:bookmarkStart w:id="0" w:name="a607205"/>
      <w:r w:rsidRPr="00094329">
        <w:t>Definitions:</w:t>
      </w:r>
      <w:bookmarkEnd w:id="0"/>
    </w:p>
    <w:p w14:paraId="0574C293" w14:textId="77777777" w:rsidR="00055EE1" w:rsidRPr="00094329" w:rsidRDefault="00055EE1" w:rsidP="00055EE1">
      <w:pPr>
        <w:pStyle w:val="DefinedTermPara"/>
        <w:rPr>
          <w:rStyle w:val="DefTerm"/>
        </w:rPr>
      </w:pPr>
      <w:bookmarkStart w:id="1" w:name="a980554"/>
      <w:r w:rsidRPr="00094329">
        <w:rPr>
          <w:rStyle w:val="DefTerm"/>
        </w:rPr>
        <w:t>Contents</w:t>
      </w:r>
      <w:r w:rsidRPr="00094329">
        <w:t>: the furniture, furnishings and any other items set out in the Inventory and Schedule of Condition.</w:t>
      </w:r>
      <w:bookmarkEnd w:id="1"/>
    </w:p>
    <w:p w14:paraId="6B593801" w14:textId="77777777" w:rsidR="00055EE1" w:rsidRPr="00094329" w:rsidRDefault="00055EE1" w:rsidP="00055EE1">
      <w:pPr>
        <w:pStyle w:val="DefinedTermPara"/>
        <w:rPr>
          <w:rStyle w:val="DefTerm"/>
        </w:rPr>
      </w:pPr>
      <w:bookmarkStart w:id="2" w:name="a527391"/>
      <w:r w:rsidRPr="00094329">
        <w:rPr>
          <w:rStyle w:val="DefTerm"/>
        </w:rPr>
        <w:t>Deposit</w:t>
      </w:r>
      <w:r w:rsidRPr="00094329">
        <w:t>: £[AMOUNT].</w:t>
      </w:r>
      <w:bookmarkEnd w:id="2"/>
    </w:p>
    <w:p w14:paraId="58C67002" w14:textId="77777777" w:rsidR="00055EE1" w:rsidRPr="00094329" w:rsidRDefault="00055EE1" w:rsidP="00055EE1">
      <w:pPr>
        <w:pStyle w:val="DefinedTermPara"/>
        <w:rPr>
          <w:b/>
        </w:rPr>
      </w:pPr>
      <w:bookmarkStart w:id="3" w:name="a785113"/>
      <w:r w:rsidRPr="00094329">
        <w:rPr>
          <w:rStyle w:val="DefTerm"/>
        </w:rPr>
        <w:t>Energy Performance Certificate</w:t>
      </w:r>
      <w:r w:rsidRPr="00094329">
        <w:t>: a certificate as defined in regulation 2(1) of the EPC Regulations.</w:t>
      </w:r>
      <w:bookmarkEnd w:id="3"/>
    </w:p>
    <w:p w14:paraId="4FC3F37D" w14:textId="77777777" w:rsidR="00055EE1" w:rsidRPr="00094329" w:rsidRDefault="00055EE1" w:rsidP="00055EE1">
      <w:pPr>
        <w:pStyle w:val="DefinedTermPara"/>
      </w:pPr>
      <w:bookmarkStart w:id="4" w:name="a860859"/>
      <w:r w:rsidRPr="00094329">
        <w:rPr>
          <w:rStyle w:val="DefTerm"/>
        </w:rPr>
        <w:t>EPC Regulations</w:t>
      </w:r>
      <w:r w:rsidRPr="00094329">
        <w:t>: Energy Performance of Buildings (England and Wales) Regulations 2012 (SI 2012/3118).</w:t>
      </w:r>
      <w:bookmarkEnd w:id="4"/>
    </w:p>
    <w:p w14:paraId="2B60D86E" w14:textId="77777777" w:rsidR="00055EE1" w:rsidRPr="00094329" w:rsidRDefault="00055EE1" w:rsidP="00055EE1">
      <w:pPr>
        <w:pStyle w:val="DefinedTermPara"/>
      </w:pPr>
      <w:bookmarkStart w:id="5" w:name="a727548"/>
      <w:r w:rsidRPr="00094329">
        <w:rPr>
          <w:rStyle w:val="DefTerm"/>
        </w:rPr>
        <w:t>First Rent Payment Date</w:t>
      </w:r>
      <w:r w:rsidRPr="00094329">
        <w:t>: [DATE]</w:t>
      </w:r>
      <w:bookmarkEnd w:id="5"/>
    </w:p>
    <w:p w14:paraId="3D5BBB85" w14:textId="77777777" w:rsidR="00055EE1" w:rsidRPr="00094329" w:rsidRDefault="00055EE1" w:rsidP="00055EE1">
      <w:pPr>
        <w:pStyle w:val="DefinedTermPara"/>
        <w:rPr>
          <w:b/>
        </w:rPr>
      </w:pPr>
      <w:bookmarkStart w:id="6" w:name="a262884"/>
      <w:r w:rsidRPr="00094329">
        <w:rPr>
          <w:rStyle w:val="DefTerm"/>
        </w:rPr>
        <w:t>HA 1988</w:t>
      </w:r>
      <w:r w:rsidRPr="00094329">
        <w:t>: Housing Act 1988.</w:t>
      </w:r>
      <w:bookmarkEnd w:id="6"/>
    </w:p>
    <w:p w14:paraId="0335A2B4" w14:textId="77777777" w:rsidR="00055EE1" w:rsidRPr="00094329" w:rsidRDefault="00055EE1" w:rsidP="00055EE1">
      <w:pPr>
        <w:pStyle w:val="DefinedTermPara"/>
        <w:rPr>
          <w:rStyle w:val="DefTerm"/>
          <w:b w:val="0"/>
        </w:rPr>
      </w:pPr>
      <w:bookmarkStart w:id="7" w:name="a990392"/>
      <w:r w:rsidRPr="00094329">
        <w:rPr>
          <w:rStyle w:val="DefTerm"/>
        </w:rPr>
        <w:t>HA 2004:</w:t>
      </w:r>
      <w:r w:rsidRPr="00094329">
        <w:t xml:space="preserve"> Housing Act 2004.</w:t>
      </w:r>
      <w:bookmarkEnd w:id="7"/>
    </w:p>
    <w:p w14:paraId="3BAF8E82" w14:textId="77777777" w:rsidR="00055EE1" w:rsidRPr="00094329" w:rsidRDefault="00055EE1" w:rsidP="00055EE1">
      <w:pPr>
        <w:pStyle w:val="DefinedTermPara"/>
        <w:rPr>
          <w:b/>
        </w:rPr>
      </w:pPr>
      <w:bookmarkStart w:id="8" w:name="a673405"/>
      <w:r w:rsidRPr="00094329">
        <w:rPr>
          <w:rStyle w:val="DefTerm"/>
        </w:rPr>
        <w:t>Insured Risks</w:t>
      </w:r>
      <w:r w:rsidRPr="00094329">
        <w:t>: means fire, explosion, lightning, earthquake, storm, flood, bursting and overflowing of water tanks, apparatus or pipes, impact by aircraft and articles dropped from them, impact by vehicles, riot, civil commotion and any other risks against which the Landlord decides to insure from time to time and Insured Risk means any one of the Insured Risks.</w:t>
      </w:r>
      <w:bookmarkEnd w:id="8"/>
    </w:p>
    <w:p w14:paraId="58FAF721" w14:textId="77777777" w:rsidR="00055EE1" w:rsidRPr="00094329" w:rsidRDefault="00055EE1" w:rsidP="00055EE1">
      <w:pPr>
        <w:pStyle w:val="DefinedTermPara"/>
        <w:rPr>
          <w:rStyle w:val="DefTerm"/>
          <w:b w:val="0"/>
          <w:bCs/>
        </w:rPr>
      </w:pPr>
      <w:bookmarkStart w:id="9" w:name="a592450"/>
      <w:r w:rsidRPr="00094329">
        <w:rPr>
          <w:rStyle w:val="DefTerm"/>
          <w:b w:val="0"/>
          <w:bCs/>
        </w:rPr>
        <w:t>[</w:t>
      </w:r>
      <w:r w:rsidRPr="00094329">
        <w:rPr>
          <w:rStyle w:val="DefTerm"/>
          <w:bCs/>
        </w:rPr>
        <w:t>Interested Persons</w:t>
      </w:r>
      <w:r w:rsidRPr="00094329">
        <w:rPr>
          <w:b/>
        </w:rPr>
        <w:t xml:space="preserve">: </w:t>
      </w:r>
      <w:r w:rsidRPr="00094329">
        <w:rPr>
          <w:bCs/>
        </w:rPr>
        <w:t>means process servers, enforcement officers, bailiffs, local authorities, utility providers, debt collectors and judgment creditors and their legal advisers or agents.</w:t>
      </w:r>
      <w:r w:rsidRPr="00094329">
        <w:fldChar w:fldCharType="begin"/>
      </w:r>
      <w:r w:rsidRPr="00094329">
        <w:fldChar w:fldCharType="end"/>
      </w:r>
      <w:r w:rsidRPr="00094329">
        <w:t>]</w:t>
      </w:r>
      <w:bookmarkEnd w:id="9"/>
    </w:p>
    <w:p w14:paraId="2EE79F08" w14:textId="77777777" w:rsidR="00055EE1" w:rsidRPr="00094329" w:rsidRDefault="00055EE1" w:rsidP="00055EE1">
      <w:pPr>
        <w:pStyle w:val="DefinedTermPara"/>
        <w:rPr>
          <w:b/>
        </w:rPr>
      </w:pPr>
      <w:bookmarkStart w:id="10" w:name="a379069"/>
      <w:r w:rsidRPr="00094329">
        <w:rPr>
          <w:rStyle w:val="DefTerm"/>
        </w:rPr>
        <w:t>Inventory and Schedule of Condition</w:t>
      </w:r>
      <w:r w:rsidRPr="00094329">
        <w:t>: the list of Contents and description of the condition of the Property attached to this agreement and signed by the parties.</w:t>
      </w:r>
      <w:bookmarkEnd w:id="10"/>
    </w:p>
    <w:p w14:paraId="06CCBAEB" w14:textId="15C9BBAB" w:rsidR="00055EE1" w:rsidRPr="00094329" w:rsidRDefault="00055EE1" w:rsidP="00055EE1">
      <w:pPr>
        <w:pStyle w:val="DefinedTermPara"/>
        <w:rPr>
          <w:rStyle w:val="DefTerm"/>
        </w:rPr>
      </w:pPr>
      <w:bookmarkStart w:id="11" w:name="a303949"/>
      <w:r w:rsidRPr="00094329">
        <w:rPr>
          <w:rStyle w:val="DefTerm"/>
        </w:rPr>
        <w:t>Lawful Occupiers</w:t>
      </w:r>
      <w:r w:rsidRPr="00094329">
        <w:t xml:space="preserve">: those persons listed in </w:t>
      </w:r>
      <w:r w:rsidRPr="00094329">
        <w:fldChar w:fldCharType="begin"/>
      </w:r>
      <w:r w:rsidRPr="00094329">
        <w:rPr>
          <w:highlight w:val="lightGray"/>
        </w:rPr>
        <w:instrText>REF a991103 \h \w</w:instrText>
      </w:r>
      <w:r w:rsidR="00094329">
        <w:instrText xml:space="preserve"> \* MERGEFORMAT </w:instrText>
      </w:r>
      <w:r w:rsidRPr="00094329">
        <w:fldChar w:fldCharType="separate"/>
      </w:r>
      <w:r w:rsidRPr="00094329">
        <w:t>Schedule 1</w:t>
      </w:r>
      <w:r w:rsidRPr="00094329">
        <w:fldChar w:fldCharType="end"/>
      </w:r>
      <w:r w:rsidRPr="00094329">
        <w:t>.</w:t>
      </w:r>
      <w:bookmarkEnd w:id="11"/>
    </w:p>
    <w:p w14:paraId="772B8802" w14:textId="77777777" w:rsidR="00055EE1" w:rsidRPr="00094329" w:rsidRDefault="00055EE1" w:rsidP="00055EE1">
      <w:pPr>
        <w:pStyle w:val="DefinedTermPara"/>
        <w:rPr>
          <w:rStyle w:val="DefTerm"/>
        </w:rPr>
      </w:pPr>
      <w:bookmarkStart w:id="12" w:name="a100552"/>
      <w:r w:rsidRPr="00094329">
        <w:rPr>
          <w:rStyle w:val="DefTerm"/>
        </w:rPr>
        <w:t>LTA 1985</w:t>
      </w:r>
      <w:r w:rsidRPr="00094329">
        <w:t>: Landlord and Tenant Act 1985.</w:t>
      </w:r>
      <w:bookmarkEnd w:id="12"/>
    </w:p>
    <w:p w14:paraId="5C0DAF3C" w14:textId="77777777" w:rsidR="00055EE1" w:rsidRPr="00094329" w:rsidRDefault="00055EE1" w:rsidP="00055EE1">
      <w:pPr>
        <w:pStyle w:val="DefinedTermPara"/>
        <w:rPr>
          <w:rStyle w:val="DefTerm"/>
        </w:rPr>
      </w:pPr>
      <w:bookmarkStart w:id="13" w:name="a102869"/>
      <w:r w:rsidRPr="00094329">
        <w:rPr>
          <w:rStyle w:val="DefTerm"/>
        </w:rPr>
        <w:t>Property</w:t>
      </w:r>
      <w:r w:rsidRPr="00094329">
        <w:t>: [ADDRESS].</w:t>
      </w:r>
      <w:bookmarkEnd w:id="13"/>
    </w:p>
    <w:p w14:paraId="14086A0A" w14:textId="77777777" w:rsidR="00055EE1" w:rsidRPr="00094329" w:rsidRDefault="00055EE1" w:rsidP="00055EE1">
      <w:pPr>
        <w:pStyle w:val="DefinedTermPara"/>
      </w:pPr>
      <w:bookmarkStart w:id="14" w:name="a699984"/>
      <w:r w:rsidRPr="00094329">
        <w:rPr>
          <w:rStyle w:val="DefTerm"/>
        </w:rPr>
        <w:t>Recommendation Report</w:t>
      </w:r>
      <w:r w:rsidRPr="00094329">
        <w:t>: a report as defined in regulation 4 of the EPC Regulations.</w:t>
      </w:r>
      <w:bookmarkEnd w:id="14"/>
    </w:p>
    <w:p w14:paraId="21D8C1EC" w14:textId="77777777" w:rsidR="00055EE1" w:rsidRPr="00094329" w:rsidRDefault="00055EE1" w:rsidP="00055EE1">
      <w:pPr>
        <w:pStyle w:val="DefinedTermPara"/>
        <w:rPr>
          <w:b/>
        </w:rPr>
      </w:pPr>
      <w:bookmarkStart w:id="15" w:name="a291641"/>
      <w:r w:rsidRPr="00094329">
        <w:rPr>
          <w:rStyle w:val="DefTerm"/>
        </w:rPr>
        <w:t>Rent</w:t>
      </w:r>
      <w:r w:rsidRPr="00094329">
        <w:t>: £[AMOUNT] per month.</w:t>
      </w:r>
      <w:bookmarkEnd w:id="15"/>
    </w:p>
    <w:p w14:paraId="13944EBB" w14:textId="77777777" w:rsidR="00055EE1" w:rsidRPr="00094329" w:rsidRDefault="00055EE1" w:rsidP="00055EE1">
      <w:pPr>
        <w:pStyle w:val="DefinedTermPara"/>
        <w:rPr>
          <w:b/>
        </w:rPr>
      </w:pPr>
      <w:bookmarkStart w:id="16" w:name="a644868"/>
      <w:r w:rsidRPr="00094329">
        <w:rPr>
          <w:rStyle w:val="DefTerm"/>
        </w:rPr>
        <w:t>Rent Payment Dates</w:t>
      </w:r>
      <w:r w:rsidRPr="00094329">
        <w:t>: the [INSERT AGREED RENT PAYMENT DAY] day of each month.</w:t>
      </w:r>
      <w:bookmarkEnd w:id="16"/>
    </w:p>
    <w:p w14:paraId="3B9D272A" w14:textId="77777777" w:rsidR="00055EE1" w:rsidRPr="00094329" w:rsidRDefault="00055EE1" w:rsidP="00055EE1">
      <w:pPr>
        <w:pStyle w:val="DefinedTermPara"/>
      </w:pPr>
      <w:bookmarkStart w:id="17" w:name="a225160"/>
      <w:r w:rsidRPr="00094329">
        <w:rPr>
          <w:rStyle w:val="DefTerm"/>
        </w:rPr>
        <w:t>TDS</w:t>
      </w:r>
      <w:r w:rsidRPr="00094329">
        <w:t>: tenancy deposit scheme as defined in section 212(2) of the HA 2004.</w:t>
      </w:r>
      <w:bookmarkEnd w:id="17"/>
    </w:p>
    <w:p w14:paraId="16F437D3" w14:textId="77777777" w:rsidR="00055EE1" w:rsidRPr="00094329" w:rsidRDefault="00055EE1" w:rsidP="00055EE1">
      <w:pPr>
        <w:pStyle w:val="DefinedTermPara"/>
        <w:rPr>
          <w:b/>
        </w:rPr>
      </w:pPr>
      <w:bookmarkStart w:id="18" w:name="a274253"/>
      <w:r w:rsidRPr="00094329">
        <w:rPr>
          <w:rStyle w:val="DefTerm"/>
        </w:rPr>
        <w:t>Term</w:t>
      </w:r>
      <w:r w:rsidRPr="00094329">
        <w:t>: a periodic tenancy from and including [DATE] and continuing from month to month until terminated in accordance with this agreement.</w:t>
      </w:r>
      <w:bookmarkEnd w:id="18"/>
    </w:p>
    <w:p w14:paraId="320E4AA8" w14:textId="77777777" w:rsidR="00055EE1" w:rsidRPr="00094329" w:rsidRDefault="00055EE1" w:rsidP="00055EE1">
      <w:pPr>
        <w:pStyle w:val="DefinedTermPara"/>
        <w:rPr>
          <w:rStyle w:val="DefTerm"/>
        </w:rPr>
      </w:pPr>
      <w:bookmarkStart w:id="19" w:name="a873647"/>
      <w:r w:rsidRPr="00094329">
        <w:rPr>
          <w:rStyle w:val="DefTerm"/>
        </w:rPr>
        <w:t>Working Day</w:t>
      </w:r>
      <w:r w:rsidRPr="00094329">
        <w:t>: any day which is not a Saturday, a Sunday, a bank holiday or a public holiday in England.</w:t>
      </w:r>
      <w:bookmarkEnd w:id="19"/>
    </w:p>
    <w:p w14:paraId="6952E0ED" w14:textId="77777777" w:rsidR="00055EE1" w:rsidRPr="00094329" w:rsidRDefault="00055EE1" w:rsidP="00055EE1">
      <w:pPr>
        <w:pStyle w:val="Untitledsubclause1"/>
        <w:outlineLvl w:val="9"/>
      </w:pPr>
      <w:bookmarkStart w:id="20" w:name="a959689"/>
      <w:r w:rsidRPr="00094329">
        <w:t xml:space="preserve">Clause headings shall not affect the interpretation of this agreement. </w:t>
      </w:r>
      <w:bookmarkEnd w:id="20"/>
    </w:p>
    <w:p w14:paraId="2B8BD265" w14:textId="77777777" w:rsidR="00055EE1" w:rsidRPr="00094329" w:rsidRDefault="00055EE1" w:rsidP="00055EE1">
      <w:pPr>
        <w:pStyle w:val="Untitledsubclause1"/>
        <w:outlineLvl w:val="9"/>
      </w:pPr>
      <w:bookmarkStart w:id="21" w:name="a483074"/>
      <w:r w:rsidRPr="00094329">
        <w:t xml:space="preserve">A </w:t>
      </w:r>
      <w:r w:rsidRPr="00094329">
        <w:rPr>
          <w:b/>
        </w:rPr>
        <w:t>person</w:t>
      </w:r>
      <w:r w:rsidRPr="00094329">
        <w:t xml:space="preserve"> includes a natural person, corporate or unincorporated body (whether or not having separate legal personality).</w:t>
      </w:r>
      <w:bookmarkEnd w:id="21"/>
    </w:p>
    <w:p w14:paraId="2E132E8E" w14:textId="77777777" w:rsidR="00055EE1" w:rsidRPr="00094329" w:rsidRDefault="00055EE1" w:rsidP="00055EE1">
      <w:pPr>
        <w:pStyle w:val="Untitledsubclause1"/>
        <w:outlineLvl w:val="9"/>
      </w:pPr>
      <w:bookmarkStart w:id="22" w:name="a429668"/>
      <w:r w:rsidRPr="00094329">
        <w:t>Unless the context otherwise requires, words in the singular shall include the plural and in the plural shall include the singular.</w:t>
      </w:r>
      <w:bookmarkEnd w:id="22"/>
    </w:p>
    <w:p w14:paraId="30EDCA77" w14:textId="77777777" w:rsidR="00055EE1" w:rsidRPr="00094329" w:rsidRDefault="00055EE1" w:rsidP="00055EE1">
      <w:pPr>
        <w:pStyle w:val="Untitledsubclause1"/>
        <w:outlineLvl w:val="9"/>
      </w:pPr>
      <w:bookmarkStart w:id="23" w:name="a73139"/>
      <w:r w:rsidRPr="00094329">
        <w:t>Unless the context otherwise requires, a reference to one gender shall include a reference to the other genders.</w:t>
      </w:r>
      <w:bookmarkEnd w:id="23"/>
    </w:p>
    <w:p w14:paraId="2D7CF8A5" w14:textId="77777777" w:rsidR="00055EE1" w:rsidRPr="00094329" w:rsidRDefault="00055EE1" w:rsidP="00055EE1">
      <w:pPr>
        <w:pStyle w:val="Untitledsubclause1"/>
        <w:outlineLvl w:val="9"/>
      </w:pPr>
      <w:bookmarkStart w:id="24" w:name="a408305"/>
      <w:r w:rsidRPr="00094329">
        <w:t>Unless expressly provided otherwise in this agreement, a reference to legislation or a legislative provision is a reference to it as amended, extended or re-enacted from time to time.</w:t>
      </w:r>
      <w:bookmarkEnd w:id="24"/>
    </w:p>
    <w:p w14:paraId="2E5B9B5F" w14:textId="77777777" w:rsidR="00055EE1" w:rsidRPr="00094329" w:rsidRDefault="00055EE1" w:rsidP="00055EE1">
      <w:pPr>
        <w:pStyle w:val="Untitledsubclause1"/>
        <w:outlineLvl w:val="9"/>
      </w:pPr>
      <w:bookmarkStart w:id="25" w:name="a412760"/>
      <w:r w:rsidRPr="00094329">
        <w:t>Unless expressly provided otherwise in this agreement, a reference to legislation or a legislative provision shall include all subordinate legislation made from time to time under that legislation or legislative provision.</w:t>
      </w:r>
      <w:bookmarkEnd w:id="25"/>
    </w:p>
    <w:p w14:paraId="0B6465A7" w14:textId="77777777" w:rsidR="00055EE1" w:rsidRPr="00094329" w:rsidRDefault="00055EE1" w:rsidP="00055EE1">
      <w:pPr>
        <w:pStyle w:val="Untitledsubclause1"/>
        <w:outlineLvl w:val="9"/>
      </w:pPr>
      <w:bookmarkStart w:id="26" w:name="a127461"/>
      <w:r w:rsidRPr="00094329">
        <w:t>A reference to an agreement is a reference to this agreement.</w:t>
      </w:r>
      <w:bookmarkEnd w:id="26"/>
    </w:p>
    <w:p w14:paraId="259C7EDA" w14:textId="0E1BCBA8" w:rsidR="00055EE1" w:rsidRPr="00094329" w:rsidRDefault="00055EE1" w:rsidP="00055EE1">
      <w:pPr>
        <w:pStyle w:val="Untitledsubclause1"/>
        <w:outlineLvl w:val="9"/>
      </w:pPr>
      <w:bookmarkStart w:id="27" w:name="a137227"/>
      <w:r w:rsidRPr="00094329">
        <w:t xml:space="preserve">A reference to </w:t>
      </w:r>
      <w:r w:rsidRPr="00094329">
        <w:rPr>
          <w:b/>
        </w:rPr>
        <w:t>writing</w:t>
      </w:r>
      <w:r w:rsidRPr="00094329">
        <w:t xml:space="preserve"> or </w:t>
      </w:r>
      <w:r w:rsidRPr="00094329">
        <w:rPr>
          <w:b/>
        </w:rPr>
        <w:t>written</w:t>
      </w:r>
      <w:r w:rsidRPr="00094329">
        <w:t xml:space="preserve"> includes email.</w:t>
      </w:r>
      <w:bookmarkEnd w:id="27"/>
    </w:p>
    <w:p w14:paraId="7FBB3A19" w14:textId="77777777" w:rsidR="00055EE1" w:rsidRPr="00094329" w:rsidRDefault="00055EE1" w:rsidP="00055EE1">
      <w:pPr>
        <w:pStyle w:val="Untitledsubclause1"/>
        <w:outlineLvl w:val="9"/>
      </w:pPr>
      <w:bookmarkStart w:id="28" w:name="a445676"/>
      <w:r w:rsidRPr="00094329">
        <w:t xml:space="preserve">Any reference to </w:t>
      </w:r>
      <w:r w:rsidRPr="00094329">
        <w:rPr>
          <w:b/>
          <w:bCs/>
        </w:rPr>
        <w:t>Tenancy</w:t>
      </w:r>
      <w:r w:rsidRPr="00094329">
        <w:t xml:space="preserve"> refers to the tenancy created under this agreement.</w:t>
      </w:r>
      <w:bookmarkEnd w:id="28"/>
    </w:p>
    <w:p w14:paraId="4CB0C72B" w14:textId="77777777" w:rsidR="00055EE1" w:rsidRPr="00094329" w:rsidRDefault="00055EE1" w:rsidP="00055EE1">
      <w:pPr>
        <w:pStyle w:val="Untitledsubclause1"/>
        <w:outlineLvl w:val="9"/>
      </w:pPr>
      <w:bookmarkStart w:id="29" w:name="a364863"/>
      <w:r w:rsidRPr="00094329">
        <w:t xml:space="preserve">A reference to the </w:t>
      </w:r>
      <w:r w:rsidRPr="00094329">
        <w:rPr>
          <w:b/>
          <w:bCs/>
        </w:rPr>
        <w:t>end of the Tenancy</w:t>
      </w:r>
      <w:r w:rsidRPr="00094329">
        <w:t xml:space="preserve"> is to the end of the Tenancy however it ends.</w:t>
      </w:r>
      <w:bookmarkEnd w:id="29"/>
    </w:p>
    <w:p w14:paraId="34D5A0A7" w14:textId="77777777" w:rsidR="00055EE1" w:rsidRPr="00094329" w:rsidRDefault="00055EE1" w:rsidP="00055EE1">
      <w:pPr>
        <w:pStyle w:val="Untitledsubclause1"/>
        <w:outlineLvl w:val="9"/>
      </w:pPr>
      <w:bookmarkStart w:id="30" w:name="a772673"/>
      <w:r w:rsidRPr="00094329">
        <w:t>Any reference to the giving of consent by the Landlord requires the consent to be given in writing, signed by the Landlord.</w:t>
      </w:r>
      <w:bookmarkEnd w:id="30"/>
    </w:p>
    <w:p w14:paraId="0280ECF4" w14:textId="77777777" w:rsidR="00055EE1" w:rsidRPr="00094329" w:rsidRDefault="00055EE1" w:rsidP="00055EE1">
      <w:pPr>
        <w:pStyle w:val="Untitledsubclause1"/>
        <w:outlineLvl w:val="9"/>
      </w:pPr>
      <w:bookmarkStart w:id="31" w:name="a216041"/>
      <w:r w:rsidRPr="00094329">
        <w:t>Any obligation on a party not to do something includes an obligation not to allow that thing to be done and an obligation to use best endeavours to prevent that thing being done by another person.</w:t>
      </w:r>
      <w:bookmarkEnd w:id="31"/>
    </w:p>
    <w:p w14:paraId="270F0EA8" w14:textId="77777777" w:rsidR="00055EE1" w:rsidRPr="00094329" w:rsidRDefault="00055EE1" w:rsidP="00055EE1">
      <w:pPr>
        <w:pStyle w:val="Untitledsubclause1"/>
        <w:outlineLvl w:val="9"/>
      </w:pPr>
      <w:bookmarkStart w:id="32" w:name="a436304"/>
      <w:r w:rsidRPr="00094329">
        <w:t>References to clauses are to the clauses of this agreement.</w:t>
      </w:r>
      <w:bookmarkEnd w:id="32"/>
    </w:p>
    <w:p w14:paraId="07B1F77D" w14:textId="77777777" w:rsidR="00055EE1" w:rsidRPr="00094329" w:rsidRDefault="00055EE1" w:rsidP="00055EE1">
      <w:pPr>
        <w:pStyle w:val="Untitledsubclause1"/>
        <w:outlineLvl w:val="9"/>
      </w:pPr>
      <w:bookmarkStart w:id="33" w:name="a369451"/>
      <w:r w:rsidRPr="00094329">
        <w:t>A reference to the Landlord includes a reference to the person entitled to the immediate reversion to this Tenancy. A reference to the Tenant includes a reference to its successors in title and assigns. A reference to a guarantor is a reference to any guarantor of the tenant covenants of this lease.</w:t>
      </w:r>
      <w:bookmarkEnd w:id="33"/>
    </w:p>
    <w:p w14:paraId="51702038" w14:textId="77777777" w:rsidR="00055EE1" w:rsidRPr="00094329" w:rsidRDefault="00055EE1" w:rsidP="00055EE1">
      <w:pPr>
        <w:pStyle w:val="Untitledsubclause1"/>
        <w:outlineLvl w:val="9"/>
      </w:pPr>
      <w:bookmarkStart w:id="34" w:name="a782062"/>
      <w:r w:rsidRPr="00094329">
        <w:t>Unless otherwise expressly provided, the obligations and liabilities of the parties under this agreement are joint and several. This means that where, for example, the Tenant is more than one person, they shall be liable for all sums due under the agreement, not just liable for a proportionate part.</w:t>
      </w:r>
      <w:bookmarkEnd w:id="34"/>
    </w:p>
    <w:p w14:paraId="5D702D0B" w14:textId="11F45981" w:rsidR="00984837" w:rsidRPr="00094329" w:rsidRDefault="00055EE1" w:rsidP="00984837">
      <w:pPr>
        <w:pStyle w:val="Untitledsubclause1"/>
        <w:jc w:val="left"/>
        <w:outlineLvl w:val="9"/>
      </w:pPr>
      <w:bookmarkStart w:id="35" w:name="a215992"/>
      <w:r w:rsidRPr="00094329">
        <w:t>The obligations of the Tenant [and the Guarantor] arising by virtue of this agreement are owed to the Landlord. The obligations of the Landlord are owed to the Tenant.</w:t>
      </w:r>
      <w:bookmarkEnd w:id="35"/>
    </w:p>
    <w:p w14:paraId="33B3AB36" w14:textId="5867F9F8" w:rsidR="00055EE1" w:rsidRPr="00094329" w:rsidRDefault="00984837" w:rsidP="00055EE1">
      <w:pPr>
        <w:pStyle w:val="TitleClause"/>
        <w:outlineLvl w:val="9"/>
      </w:pPr>
      <w:r w:rsidRPr="00094329">
        <w:t xml:space="preserve">GRANT OF THE TENANCY </w:t>
      </w:r>
    </w:p>
    <w:p w14:paraId="0EBBFAE1" w14:textId="46A5A86D" w:rsidR="00055EE1" w:rsidRPr="00094329" w:rsidRDefault="00BC75A2" w:rsidP="00055EE1">
      <w:pPr>
        <w:pStyle w:val="Untitledsubclause1"/>
        <w:outlineLvl w:val="9"/>
      </w:pPr>
      <w:bookmarkStart w:id="36" w:name="a51776"/>
      <w:r w:rsidRPr="00094329">
        <w:t xml:space="preserve">The </w:t>
      </w:r>
      <w:r w:rsidR="00055EE1" w:rsidRPr="00094329">
        <w:t>Landlord lets the Property to the Tenant for the Term.</w:t>
      </w:r>
      <w:bookmarkEnd w:id="36"/>
    </w:p>
    <w:p w14:paraId="45788E53" w14:textId="0E3B3F34" w:rsidR="00984837" w:rsidRPr="00094329" w:rsidRDefault="00055EE1" w:rsidP="00094329">
      <w:pPr>
        <w:pStyle w:val="Untitledsubclause1"/>
        <w:outlineLvl w:val="9"/>
      </w:pPr>
      <w:bookmarkStart w:id="37" w:name="a731704"/>
      <w:r w:rsidRPr="00094329">
        <w:t>The Tenant is first entitled to take possession of the Property on [DATE].</w:t>
      </w:r>
      <w:bookmarkEnd w:id="37"/>
    </w:p>
    <w:p w14:paraId="40B7B93A" w14:textId="08B9C9B0" w:rsidR="00055EE1" w:rsidRPr="00094329" w:rsidRDefault="00984837" w:rsidP="00055EE1">
      <w:pPr>
        <w:pStyle w:val="TitleClause"/>
        <w:outlineLvl w:val="9"/>
      </w:pPr>
      <w:r w:rsidRPr="00094329">
        <w:t>CONTENTS AND KEYS</w:t>
      </w:r>
    </w:p>
    <w:p w14:paraId="6349BB7D" w14:textId="77777777" w:rsidR="00055EE1" w:rsidRPr="00094329" w:rsidRDefault="00055EE1" w:rsidP="00055EE1">
      <w:pPr>
        <w:pStyle w:val="Untitledsubclause1"/>
        <w:outlineLvl w:val="9"/>
      </w:pPr>
      <w:bookmarkStart w:id="38" w:name="a581032"/>
      <w:r w:rsidRPr="00094329">
        <w:t>The Tenant shall keep the Contents in good and clean condition and shall return the Contents to the Landlord at the end of the Tenancy in the same state (except for fair wear and tear) as detailed on the Inventory and Schedule of Condition and cleaned to a professional standard.</w:t>
      </w:r>
      <w:bookmarkEnd w:id="38"/>
    </w:p>
    <w:p w14:paraId="1EAA86F3" w14:textId="77777777" w:rsidR="00055EE1" w:rsidRPr="00094329" w:rsidRDefault="00055EE1" w:rsidP="00055EE1">
      <w:pPr>
        <w:pStyle w:val="Untitledsubclause1"/>
        <w:outlineLvl w:val="9"/>
      </w:pPr>
      <w:bookmarkStart w:id="39" w:name="a567935"/>
      <w:r w:rsidRPr="00094329">
        <w:t>The Landlord and Tenant consent to the use of the Inventory and Schedule of Condition as evidence in any dispute arising in connection with the Deposit if the dispute is referred to an adjudicator under the TDS.</w:t>
      </w:r>
      <w:bookmarkEnd w:id="39"/>
    </w:p>
    <w:p w14:paraId="0F07D845" w14:textId="77777777" w:rsidR="00055EE1" w:rsidRPr="00094329" w:rsidRDefault="00055EE1" w:rsidP="00055EE1">
      <w:pPr>
        <w:pStyle w:val="Untitledsubclause1"/>
        <w:outlineLvl w:val="9"/>
      </w:pPr>
      <w:bookmarkStart w:id="40" w:name="a468318"/>
      <w:r w:rsidRPr="00094329">
        <w:t>The Tenant is responsible for looking after the keys and any security device for the Property during the Tenancy. If the Tenant fails to do so, the Tenant is responsible for the reasonable costs properly incurred as a result.</w:t>
      </w:r>
      <w:bookmarkEnd w:id="40"/>
    </w:p>
    <w:p w14:paraId="68E1449E" w14:textId="77777777" w:rsidR="00360ACF" w:rsidRPr="00094329" w:rsidRDefault="00360ACF" w:rsidP="00360ACF">
      <w:pPr>
        <w:pStyle w:val="Untitledsubclause1"/>
        <w:numPr>
          <w:ilvl w:val="0"/>
          <w:numId w:val="0"/>
        </w:numPr>
        <w:ind w:left="720"/>
        <w:outlineLvl w:val="9"/>
      </w:pPr>
    </w:p>
    <w:p w14:paraId="4C9349FD" w14:textId="77777777" w:rsidR="00360ACF" w:rsidRPr="00094329" w:rsidRDefault="00360ACF" w:rsidP="00360ACF">
      <w:pPr>
        <w:pStyle w:val="Untitledsubclause1"/>
        <w:numPr>
          <w:ilvl w:val="0"/>
          <w:numId w:val="0"/>
        </w:numPr>
        <w:ind w:left="720"/>
        <w:outlineLvl w:val="9"/>
      </w:pPr>
    </w:p>
    <w:p w14:paraId="3B008730" w14:textId="3FC00283" w:rsidR="00055EE1" w:rsidRPr="00094329" w:rsidRDefault="00984837" w:rsidP="00055EE1">
      <w:pPr>
        <w:pStyle w:val="TitleClause"/>
        <w:outlineLvl w:val="9"/>
      </w:pPr>
      <w:r w:rsidRPr="00094329">
        <w:t>RENT</w:t>
      </w:r>
    </w:p>
    <w:p w14:paraId="1E4F1827" w14:textId="77777777" w:rsidR="00055EE1" w:rsidRPr="00094329" w:rsidRDefault="00055EE1" w:rsidP="00055EE1">
      <w:pPr>
        <w:pStyle w:val="Untitledsubclause1"/>
        <w:outlineLvl w:val="9"/>
      </w:pPr>
      <w:bookmarkStart w:id="41" w:name="a1030468"/>
      <w:r w:rsidRPr="00094329">
        <w:t>The Tenant shall pay the Rent in advance on the Rent Payment Dates.</w:t>
      </w:r>
      <w:bookmarkEnd w:id="41"/>
    </w:p>
    <w:p w14:paraId="5B5E503B" w14:textId="77777777" w:rsidR="00055EE1" w:rsidRPr="00094329" w:rsidRDefault="00055EE1" w:rsidP="00055EE1">
      <w:pPr>
        <w:pStyle w:val="Untitledsubclause1"/>
        <w:outlineLvl w:val="9"/>
      </w:pPr>
      <w:bookmarkStart w:id="42" w:name="a764295"/>
      <w:r w:rsidRPr="00094329">
        <w:t>The Tenant shall pay the first instalment of the Rent on or before the First Rent Payment Date.</w:t>
      </w:r>
      <w:bookmarkEnd w:id="42"/>
    </w:p>
    <w:p w14:paraId="4C38CCE3" w14:textId="77777777" w:rsidR="00055EE1" w:rsidRPr="00094329" w:rsidRDefault="00055EE1" w:rsidP="00055EE1">
      <w:pPr>
        <w:pStyle w:val="Untitledsubclause1"/>
        <w:outlineLvl w:val="9"/>
      </w:pPr>
      <w:bookmarkStart w:id="43" w:name="a715148"/>
      <w:r w:rsidRPr="00094329">
        <w:t>The Tenant shall pay interest at the rate of 3% per annum above the Bank of England's base rate on any rent lawfully due that is paid more than 14 days after the date on which it became due. The interest shall be payable from the date the rent should have been paid until the date the rent is actually paid.</w:t>
      </w:r>
      <w:bookmarkEnd w:id="43"/>
    </w:p>
    <w:p w14:paraId="3A18F80F" w14:textId="77777777" w:rsidR="00055EE1" w:rsidRPr="00094329" w:rsidRDefault="00055EE1" w:rsidP="00055EE1">
      <w:pPr>
        <w:pStyle w:val="Untitledsubclause1"/>
        <w:outlineLvl w:val="9"/>
      </w:pPr>
      <w:bookmarkStart w:id="44" w:name="a961079"/>
      <w:r w:rsidRPr="00094329">
        <w:t>When the Tenancy ends, the Tenant shall be entitled to be repaid any part of the Rent that relates to days falling after the end of the Tenancy.</w:t>
      </w:r>
      <w:bookmarkEnd w:id="44"/>
    </w:p>
    <w:p w14:paraId="6AF117E3" w14:textId="77777777" w:rsidR="00055EE1" w:rsidRPr="00094329" w:rsidRDefault="00055EE1" w:rsidP="00055EE1">
      <w:pPr>
        <w:pStyle w:val="Untitledsubclause1"/>
        <w:outlineLvl w:val="9"/>
      </w:pPr>
      <w:bookmarkStart w:id="45" w:name="a496402"/>
      <w:r w:rsidRPr="00094329">
        <w:t>If the Property is damaged or destroyed by an Insured Risk so as to be unfit for occupation and use then, unless the damage or destruction was caused by the wilful actions, negligence or default of the Tenant, payment of the Rent shall be suspended until the Property is fit for occupation and use.</w:t>
      </w:r>
      <w:bookmarkEnd w:id="45"/>
    </w:p>
    <w:p w14:paraId="6934E0C8" w14:textId="15BB7727" w:rsidR="00094329" w:rsidRPr="00094329" w:rsidRDefault="00055EE1" w:rsidP="00094329">
      <w:pPr>
        <w:pStyle w:val="Untitledsubclause1"/>
        <w:outlineLvl w:val="9"/>
      </w:pPr>
      <w:bookmarkStart w:id="46" w:name="a782926"/>
      <w:r w:rsidRPr="00094329">
        <w:t>If the Landlord proposes an increase in the Rent, the Landlord must serve a notice in accordance with section 13 of the HA 1988.</w:t>
      </w:r>
      <w:bookmarkEnd w:id="46"/>
    </w:p>
    <w:p w14:paraId="0F8FA91E" w14:textId="1269B931" w:rsidR="00055EE1" w:rsidRPr="00094329" w:rsidRDefault="00984837" w:rsidP="00055EE1">
      <w:pPr>
        <w:pStyle w:val="TitleClause"/>
        <w:outlineLvl w:val="9"/>
      </w:pPr>
      <w:r w:rsidRPr="00094329">
        <w:t xml:space="preserve">DEPOSIT </w:t>
      </w:r>
      <w:r w:rsidRPr="00094329">
        <w:tab/>
      </w:r>
      <w:r w:rsidR="00055EE1" w:rsidRPr="00094329">
        <w:fldChar w:fldCharType="begin"/>
      </w:r>
      <w:r w:rsidR="00055EE1" w:rsidRPr="00094329">
        <w:instrText>TC "5. Deposit" \l 1</w:instrText>
      </w:r>
      <w:r w:rsidR="00055EE1" w:rsidRPr="00094329">
        <w:fldChar w:fldCharType="end"/>
      </w:r>
    </w:p>
    <w:p w14:paraId="1557AD2E" w14:textId="77777777" w:rsidR="00055EE1" w:rsidRPr="00094329" w:rsidRDefault="00055EE1" w:rsidP="00055EE1">
      <w:pPr>
        <w:pStyle w:val="Untitledsubclause1"/>
        <w:outlineLvl w:val="9"/>
      </w:pPr>
      <w:bookmarkStart w:id="47" w:name="a305909"/>
      <w:r w:rsidRPr="00094329">
        <w:t>The Landlord acknowledges receipt of the Deposit from the Tenant.</w:t>
      </w:r>
      <w:bookmarkEnd w:id="47"/>
    </w:p>
    <w:p w14:paraId="5F9B89E9" w14:textId="77777777" w:rsidR="00055EE1" w:rsidRPr="00094329" w:rsidRDefault="00055EE1" w:rsidP="00055EE1">
      <w:pPr>
        <w:pStyle w:val="Untitledsubclause1"/>
        <w:outlineLvl w:val="9"/>
      </w:pPr>
      <w:bookmarkStart w:id="48" w:name="a1031328"/>
      <w:r w:rsidRPr="00094329">
        <w:t>At the end of the Tenancy, the Landlord shall be entitled to withhold from the Deposit such proportion of the Deposit as may be reasonably necessary to:</w:t>
      </w:r>
      <w:bookmarkEnd w:id="48"/>
    </w:p>
    <w:p w14:paraId="6D06A56E" w14:textId="36E903DC" w:rsidR="00055EE1" w:rsidRPr="00094329" w:rsidRDefault="00055EE1" w:rsidP="00055EE1">
      <w:pPr>
        <w:pStyle w:val="Untitledsubclause2"/>
        <w:outlineLvl w:val="9"/>
      </w:pPr>
      <w:bookmarkStart w:id="49" w:name="a677164"/>
      <w:r w:rsidRPr="00094329">
        <w:t xml:space="preserve">make good any damage or lack of cleanliness to the Property or the Contents (except for fair wear and tear) caused by the Tenant's breach of its obligations under </w:t>
      </w:r>
      <w:r w:rsidRPr="00094329">
        <w:fldChar w:fldCharType="begin"/>
      </w:r>
      <w:r w:rsidRPr="00094329">
        <w:instrText>PAGEREF a581032\# "'clause '"  \h</w:instrText>
      </w:r>
      <w:r w:rsidRPr="00094329">
        <w:fldChar w:fldCharType="separate"/>
      </w:r>
      <w:r w:rsidRPr="00094329">
        <w:t xml:space="preserve">clause </w:t>
      </w:r>
      <w:r w:rsidRPr="00094329">
        <w:fldChar w:fldCharType="end"/>
      </w:r>
      <w:r w:rsidRPr="00094329">
        <w:fldChar w:fldCharType="begin"/>
      </w:r>
      <w:r w:rsidRPr="00094329">
        <w:rPr>
          <w:highlight w:val="lightGray"/>
        </w:rPr>
        <w:instrText>REF a581032 \h \w</w:instrText>
      </w:r>
      <w:r w:rsidR="00094329">
        <w:instrText xml:space="preserve"> \* MERGEFORMAT </w:instrText>
      </w:r>
      <w:r w:rsidRPr="00094329">
        <w:fldChar w:fldCharType="separate"/>
      </w:r>
      <w:r w:rsidRPr="00094329">
        <w:t>3.1</w:t>
      </w:r>
      <w:r w:rsidRPr="00094329">
        <w:fldChar w:fldCharType="end"/>
      </w:r>
      <w:r w:rsidRPr="00094329">
        <w:t xml:space="preserve"> or </w:t>
      </w:r>
      <w:r w:rsidRPr="00094329">
        <w:fldChar w:fldCharType="begin"/>
      </w:r>
      <w:r w:rsidRPr="00094329">
        <w:instrText>PAGEREF a784186\# "'clause '"  \h</w:instrText>
      </w:r>
      <w:r w:rsidRPr="00094329">
        <w:fldChar w:fldCharType="separate"/>
      </w:r>
      <w:r w:rsidRPr="00094329">
        <w:t xml:space="preserve">clause </w:t>
      </w:r>
      <w:r w:rsidRPr="00094329">
        <w:fldChar w:fldCharType="end"/>
      </w:r>
      <w:r w:rsidRPr="00094329">
        <w:fldChar w:fldCharType="begin"/>
      </w:r>
      <w:r w:rsidRPr="00094329">
        <w:rPr>
          <w:highlight w:val="lightGray"/>
        </w:rPr>
        <w:instrText>REF a784186 \h \w</w:instrText>
      </w:r>
      <w:r w:rsidR="00094329">
        <w:instrText xml:space="preserve"> \* MERGEFORMAT </w:instrText>
      </w:r>
      <w:r w:rsidRPr="00094329">
        <w:fldChar w:fldCharType="separate"/>
      </w:r>
      <w:r w:rsidRPr="00094329">
        <w:t>9.1</w:t>
      </w:r>
      <w:r w:rsidRPr="00094329">
        <w:fldChar w:fldCharType="end"/>
      </w:r>
      <w:r w:rsidRPr="00094329">
        <w:t>; and</w:t>
      </w:r>
      <w:bookmarkEnd w:id="49"/>
    </w:p>
    <w:p w14:paraId="250DF0D2" w14:textId="0D6BFFA1" w:rsidR="00984837" w:rsidRPr="00094329" w:rsidRDefault="00055EE1" w:rsidP="00094329">
      <w:pPr>
        <w:pStyle w:val="Untitledsubclause2"/>
        <w:outlineLvl w:val="9"/>
      </w:pPr>
      <w:bookmarkStart w:id="50" w:name="a486263"/>
      <w:r w:rsidRPr="00094329">
        <w:t>pay any Rent which remains unpaid.</w:t>
      </w:r>
      <w:bookmarkEnd w:id="50"/>
    </w:p>
    <w:p w14:paraId="6F935486" w14:textId="049F5895" w:rsidR="00055EE1" w:rsidRPr="00094329" w:rsidRDefault="00984837" w:rsidP="00055EE1">
      <w:pPr>
        <w:pStyle w:val="TitleClause"/>
        <w:outlineLvl w:val="9"/>
      </w:pPr>
      <w:r w:rsidRPr="00094329">
        <w:t>TDS ARRANGEMENTS</w:t>
      </w:r>
    </w:p>
    <w:p w14:paraId="021E8687" w14:textId="77777777" w:rsidR="00055EE1" w:rsidRPr="00094329" w:rsidRDefault="00055EE1" w:rsidP="00055EE1">
      <w:pPr>
        <w:pStyle w:val="Untitledsubclause1"/>
        <w:outlineLvl w:val="9"/>
      </w:pPr>
      <w:bookmarkStart w:id="51" w:name="a280989"/>
      <w:r w:rsidRPr="00094329">
        <w:t>Within 30 days of receiving the Deposit, the Landlord shall inform the Tenant of the TDS being used and give details of the TDS as required by the rules of the TDS.</w:t>
      </w:r>
      <w:bookmarkEnd w:id="51"/>
    </w:p>
    <w:p w14:paraId="681BA79B" w14:textId="77777777" w:rsidR="00055EE1" w:rsidRPr="00094329" w:rsidRDefault="00055EE1" w:rsidP="00055EE1">
      <w:pPr>
        <w:pStyle w:val="Parasubclause1"/>
        <w:rPr>
          <w:b/>
          <w:bCs/>
        </w:rPr>
      </w:pPr>
      <w:r w:rsidRPr="00094329">
        <w:rPr>
          <w:b/>
          <w:bCs/>
        </w:rPr>
        <w:t>OR</w:t>
      </w:r>
    </w:p>
    <w:p w14:paraId="07F9D8DB" w14:textId="77777777" w:rsidR="00055EE1" w:rsidRPr="00094329" w:rsidRDefault="00055EE1" w:rsidP="00055EE1">
      <w:pPr>
        <w:pStyle w:val="Parasubclause1"/>
      </w:pPr>
      <w:r w:rsidRPr="00094329">
        <w:t xml:space="preserve">The Deposit is protected by [NAME OF TDS PROVIDER] of [ADDRESS, TELEPHONE NUMBER, EMAIL ADDRESS]. The Deposit is held by the [Landlord </w:t>
      </w:r>
      <w:r w:rsidRPr="00094329">
        <w:rPr>
          <w:b/>
          <w:bCs/>
        </w:rPr>
        <w:t>OR</w:t>
      </w:r>
      <w:r w:rsidRPr="00094329">
        <w:t xml:space="preserve"> letting agent </w:t>
      </w:r>
      <w:r w:rsidRPr="00094329">
        <w:rPr>
          <w:b/>
          <w:bCs/>
        </w:rPr>
        <w:t>OR</w:t>
      </w:r>
      <w:r w:rsidRPr="00094329">
        <w:t xml:space="preserve"> administrator of the TDS].</w:t>
      </w:r>
    </w:p>
    <w:p w14:paraId="1700F120" w14:textId="77777777" w:rsidR="00055EE1" w:rsidRPr="00094329" w:rsidRDefault="00055EE1" w:rsidP="00055EE1">
      <w:pPr>
        <w:pStyle w:val="Untitledsubclause1"/>
        <w:outlineLvl w:val="9"/>
      </w:pPr>
      <w:bookmarkStart w:id="52" w:name="a225649"/>
      <w:r w:rsidRPr="00094329">
        <w:t xml:space="preserve">The Landlord [has provided </w:t>
      </w:r>
      <w:r w:rsidRPr="00094329">
        <w:rPr>
          <w:b/>
          <w:bCs/>
        </w:rPr>
        <w:t>OR</w:t>
      </w:r>
      <w:r w:rsidRPr="00094329">
        <w:t xml:space="preserve"> shall provide within 30 days of the Deposit being received] the information required under section 213(5) of the HA 2004.</w:t>
      </w:r>
      <w:bookmarkEnd w:id="52"/>
    </w:p>
    <w:p w14:paraId="1A2F0882" w14:textId="77777777" w:rsidR="00055EE1" w:rsidRPr="00094329" w:rsidRDefault="00055EE1" w:rsidP="00055EE1">
      <w:pPr>
        <w:pStyle w:val="Untitledsubclause1"/>
        <w:outlineLvl w:val="9"/>
      </w:pPr>
      <w:bookmarkStart w:id="53" w:name="a534389"/>
      <w:r w:rsidRPr="00094329">
        <w:t>The Landlord agrees that the Deposit shall be held in accordance with the rules of the TDS.</w:t>
      </w:r>
      <w:bookmarkEnd w:id="53"/>
    </w:p>
    <w:p w14:paraId="19661954" w14:textId="6D7EA650" w:rsidR="00055EE1" w:rsidRPr="00094329" w:rsidRDefault="002F083E" w:rsidP="00055EE1">
      <w:pPr>
        <w:pStyle w:val="Untitledsubclause1"/>
        <w:outlineLvl w:val="9"/>
      </w:pPr>
      <w:r w:rsidRPr="00094329">
        <w:t xml:space="preserve">No interest is payable to the Tenant on the Deposit. </w:t>
      </w:r>
    </w:p>
    <w:p w14:paraId="7CE66488" w14:textId="2445E0F8" w:rsidR="00055EE1" w:rsidRPr="00094329" w:rsidRDefault="00055EE1" w:rsidP="00055EE1">
      <w:pPr>
        <w:pStyle w:val="Untitledsubclause1"/>
        <w:outlineLvl w:val="9"/>
      </w:pPr>
      <w:bookmarkStart w:id="54" w:name="a168963"/>
      <w:r w:rsidRPr="00094329">
        <w:t xml:space="preserve">The Landlord shall inform the Tenant within ten Working Days of the Tenancy ending if the Landlord intends to withhold all or part of the Deposit as detailed in </w:t>
      </w:r>
      <w:r w:rsidRPr="00094329">
        <w:fldChar w:fldCharType="begin"/>
      </w:r>
      <w:r w:rsidRPr="00094329">
        <w:instrText>PAGEREF a277910\# "'clause '"  \h</w:instrText>
      </w:r>
      <w:r w:rsidRPr="00094329">
        <w:fldChar w:fldCharType="separate"/>
      </w:r>
      <w:r w:rsidRPr="00094329">
        <w:t xml:space="preserve">clause </w:t>
      </w:r>
      <w:r w:rsidRPr="00094329">
        <w:fldChar w:fldCharType="end"/>
      </w:r>
      <w:r w:rsidRPr="00094329">
        <w:fldChar w:fldCharType="begin"/>
      </w:r>
      <w:r w:rsidRPr="00094329">
        <w:rPr>
          <w:highlight w:val="lightGray"/>
        </w:rPr>
        <w:instrText>REF a277910 \h \w</w:instrText>
      </w:r>
      <w:r w:rsidR="00094329">
        <w:instrText xml:space="preserve"> \* MERGEFORMAT </w:instrText>
      </w:r>
      <w:r w:rsidRPr="00094329">
        <w:fldChar w:fldCharType="separate"/>
      </w:r>
      <w:r w:rsidRPr="00094329">
        <w:t>5</w:t>
      </w:r>
      <w:r w:rsidRPr="00094329">
        <w:fldChar w:fldCharType="end"/>
      </w:r>
      <w:r w:rsidRPr="00094329">
        <w:t>.</w:t>
      </w:r>
      <w:bookmarkEnd w:id="54"/>
    </w:p>
    <w:p w14:paraId="517E815E" w14:textId="184207B8" w:rsidR="00094329" w:rsidRPr="00094329" w:rsidRDefault="00055EE1" w:rsidP="00094329">
      <w:pPr>
        <w:pStyle w:val="Untitledsubclause1"/>
        <w:outlineLvl w:val="9"/>
      </w:pPr>
      <w:bookmarkStart w:id="55" w:name="a879480"/>
      <w:r w:rsidRPr="00094329">
        <w:t>The Landlord shall inform the administrator of the TDS within ten Working Days of the Tenancy ending that the Deposit is to be repaid in the sums agreed between the Landlord and Tenant.</w:t>
      </w:r>
      <w:bookmarkEnd w:id="55"/>
    </w:p>
    <w:p w14:paraId="1B33877D" w14:textId="10BC2991" w:rsidR="00094329" w:rsidRDefault="00094329" w:rsidP="00094329">
      <w:pPr>
        <w:pStyle w:val="TitleClause"/>
        <w:jc w:val="left"/>
        <w:outlineLvl w:val="9"/>
      </w:pPr>
      <w:r>
        <w:t>USE OF PROPERTY</w:t>
      </w:r>
      <w:r>
        <w:br/>
      </w:r>
    </w:p>
    <w:p w14:paraId="684CB590" w14:textId="77777777" w:rsidR="00055EE1" w:rsidRPr="00094329" w:rsidRDefault="00055EE1" w:rsidP="00055EE1">
      <w:pPr>
        <w:pStyle w:val="Untitledsubclause1"/>
        <w:outlineLvl w:val="9"/>
      </w:pPr>
      <w:bookmarkStart w:id="56" w:name="a669569"/>
      <w:r w:rsidRPr="00094329">
        <w:t>The Tenant shall:</w:t>
      </w:r>
      <w:bookmarkEnd w:id="56"/>
    </w:p>
    <w:p w14:paraId="61DE4F5E" w14:textId="77777777" w:rsidR="00055EE1" w:rsidRPr="00094329" w:rsidRDefault="00055EE1" w:rsidP="00055EE1">
      <w:pPr>
        <w:pStyle w:val="Untitledsubclause2"/>
        <w:outlineLvl w:val="9"/>
      </w:pPr>
      <w:bookmarkStart w:id="57" w:name="a934462"/>
      <w:r w:rsidRPr="00094329">
        <w:t>only use the Property as a private dwelling house for the use of the Lawful Occupiers;</w:t>
      </w:r>
      <w:bookmarkEnd w:id="57"/>
    </w:p>
    <w:p w14:paraId="2897C53B" w14:textId="27D45FF7" w:rsidR="00055EE1" w:rsidRPr="00094329" w:rsidRDefault="00055EE1" w:rsidP="00055EE1">
      <w:pPr>
        <w:pStyle w:val="Untitledsubclause2"/>
        <w:outlineLvl w:val="9"/>
      </w:pPr>
      <w:bookmarkStart w:id="58" w:name="a689814"/>
      <w:r w:rsidRPr="00094329">
        <w:t xml:space="preserve">immediately notify the Landlord if the immigration status of any of the Lawful Occupiers changes from that recorded in </w:t>
      </w:r>
      <w:r w:rsidRPr="00094329">
        <w:fldChar w:fldCharType="begin"/>
      </w:r>
      <w:r w:rsidRPr="00094329">
        <w:rPr>
          <w:highlight w:val="lightGray"/>
        </w:rPr>
        <w:instrText>REF a991103 \h \w</w:instrText>
      </w:r>
      <w:r w:rsidR="00094329">
        <w:instrText xml:space="preserve"> \* MERGEFORMAT </w:instrText>
      </w:r>
      <w:r w:rsidRPr="00094329">
        <w:fldChar w:fldCharType="separate"/>
      </w:r>
      <w:r w:rsidRPr="00094329">
        <w:t>Schedule 1</w:t>
      </w:r>
      <w:r w:rsidRPr="00094329">
        <w:fldChar w:fldCharType="end"/>
      </w:r>
      <w:r w:rsidRPr="00094329">
        <w:t>; and</w:t>
      </w:r>
      <w:bookmarkEnd w:id="58"/>
    </w:p>
    <w:p w14:paraId="61763A7A" w14:textId="77777777" w:rsidR="00055EE1" w:rsidRPr="00094329" w:rsidRDefault="00055EE1" w:rsidP="00055EE1">
      <w:pPr>
        <w:pStyle w:val="Untitledsubclause2"/>
        <w:outlineLvl w:val="9"/>
      </w:pPr>
      <w:bookmarkStart w:id="59" w:name="a180810"/>
      <w:r w:rsidRPr="00094329">
        <w:t>not permit anyone other than the Lawful Occupiers to occupy the Property without the prior written consent of the Landlord (such consent not to be unreasonably withheld).</w:t>
      </w:r>
      <w:bookmarkEnd w:id="59"/>
    </w:p>
    <w:p w14:paraId="0FAE568E" w14:textId="77777777" w:rsidR="00055EE1" w:rsidRPr="00094329" w:rsidRDefault="00055EE1" w:rsidP="00055EE1">
      <w:pPr>
        <w:pStyle w:val="Untitledsubclause1"/>
        <w:outlineLvl w:val="9"/>
      </w:pPr>
      <w:bookmarkStart w:id="60" w:name="a639637"/>
      <w:r w:rsidRPr="00094329">
        <w:t>The Tenant shall not use the Property for the purposes of conducting a business.</w:t>
      </w:r>
      <w:bookmarkEnd w:id="60"/>
    </w:p>
    <w:p w14:paraId="2E3B3F35" w14:textId="1972405A" w:rsidR="00055EE1" w:rsidRPr="00094329" w:rsidRDefault="00055EE1" w:rsidP="00055EE1">
      <w:pPr>
        <w:pStyle w:val="Untitledsubclause1"/>
        <w:outlineLvl w:val="9"/>
      </w:pPr>
      <w:bookmarkStart w:id="61" w:name="a429850"/>
      <w:r w:rsidRPr="00094329">
        <w:t xml:space="preserve">The Tenant may keep a pet at the Property if the Tenant obtains the prior written consent of the Landlord (such consent not to be unreasonably withheld). The Tenant's request for consent under this </w:t>
      </w:r>
      <w:r w:rsidRPr="00094329">
        <w:fldChar w:fldCharType="begin"/>
      </w:r>
      <w:r w:rsidRPr="00094329">
        <w:instrText>PAGEREF a429850\# "'clause '"  \h</w:instrText>
      </w:r>
      <w:r w:rsidRPr="00094329">
        <w:fldChar w:fldCharType="separate"/>
      </w:r>
      <w:r w:rsidRPr="00094329">
        <w:t xml:space="preserve">clause </w:t>
      </w:r>
      <w:r w:rsidRPr="00094329">
        <w:fldChar w:fldCharType="end"/>
      </w:r>
      <w:r w:rsidRPr="00094329">
        <w:fldChar w:fldCharType="begin"/>
      </w:r>
      <w:r w:rsidRPr="00094329">
        <w:rPr>
          <w:highlight w:val="lightGray"/>
        </w:rPr>
        <w:instrText>REF a429850 \h \w</w:instrText>
      </w:r>
      <w:r w:rsidR="00094329">
        <w:instrText xml:space="preserve"> \* MERGEFORMAT </w:instrText>
      </w:r>
      <w:r w:rsidRPr="00094329">
        <w:fldChar w:fldCharType="separate"/>
      </w:r>
      <w:r w:rsidRPr="00094329">
        <w:t>7.3</w:t>
      </w:r>
      <w:r w:rsidRPr="00094329">
        <w:fldChar w:fldCharType="end"/>
      </w:r>
      <w:r w:rsidRPr="00094329">
        <w:t xml:space="preserve"> must be made in writing and include a description of the pet or animal.</w:t>
      </w:r>
      <w:bookmarkEnd w:id="61"/>
    </w:p>
    <w:p w14:paraId="31F4A1E1" w14:textId="4F1B8A52" w:rsidR="00055EE1" w:rsidRPr="00094329" w:rsidRDefault="00055EE1" w:rsidP="00055EE1">
      <w:pPr>
        <w:pStyle w:val="Untitledsubclause1"/>
        <w:outlineLvl w:val="9"/>
      </w:pPr>
      <w:bookmarkStart w:id="62" w:name="a232186"/>
      <w:r w:rsidRPr="00094329">
        <w:t xml:space="preserve">The Tenant shall not keep any pet or animal at the Property other than a pet for which consent has been obtained in accordance with </w:t>
      </w:r>
      <w:r w:rsidRPr="00094329">
        <w:fldChar w:fldCharType="begin"/>
      </w:r>
      <w:r w:rsidRPr="00094329">
        <w:instrText>PAGEREF a429850\# "'clause '"  \h</w:instrText>
      </w:r>
      <w:r w:rsidRPr="00094329">
        <w:fldChar w:fldCharType="separate"/>
      </w:r>
      <w:r w:rsidRPr="00094329">
        <w:t xml:space="preserve">clause </w:t>
      </w:r>
      <w:r w:rsidRPr="00094329">
        <w:fldChar w:fldCharType="end"/>
      </w:r>
      <w:r w:rsidRPr="00094329">
        <w:fldChar w:fldCharType="begin"/>
      </w:r>
      <w:r w:rsidRPr="00094329">
        <w:rPr>
          <w:highlight w:val="lightGray"/>
        </w:rPr>
        <w:instrText>REF a429850 \h \w</w:instrText>
      </w:r>
      <w:r w:rsidR="00094329">
        <w:instrText xml:space="preserve"> \* MERGEFORMAT </w:instrText>
      </w:r>
      <w:r w:rsidRPr="00094329">
        <w:fldChar w:fldCharType="separate"/>
      </w:r>
      <w:r w:rsidRPr="00094329">
        <w:t>7.3</w:t>
      </w:r>
      <w:r w:rsidRPr="00094329">
        <w:fldChar w:fldCharType="end"/>
      </w:r>
      <w:r w:rsidRPr="00094329">
        <w:t>.</w:t>
      </w:r>
      <w:bookmarkEnd w:id="62"/>
    </w:p>
    <w:p w14:paraId="10F31579" w14:textId="77777777" w:rsidR="00055EE1" w:rsidRPr="00094329" w:rsidRDefault="00055EE1" w:rsidP="00055EE1">
      <w:pPr>
        <w:pStyle w:val="Untitledsubclause1"/>
        <w:outlineLvl w:val="9"/>
      </w:pPr>
      <w:bookmarkStart w:id="63" w:name="a641056"/>
      <w:r w:rsidRPr="00094329">
        <w:t>The Tenant shall not do anything to or on the Property that:</w:t>
      </w:r>
      <w:bookmarkEnd w:id="63"/>
    </w:p>
    <w:p w14:paraId="588B898A" w14:textId="77777777" w:rsidR="00055EE1" w:rsidRPr="00094329" w:rsidRDefault="00055EE1" w:rsidP="00055EE1">
      <w:pPr>
        <w:pStyle w:val="Untitledsubclause2"/>
        <w:outlineLvl w:val="9"/>
      </w:pPr>
      <w:bookmarkStart w:id="64" w:name="a547044"/>
      <w:r w:rsidRPr="00094329">
        <w:t>causes a nuisance, annoyance or damage to occupiers of neighbouring, adjoining or adjacent property, or the owners or occupiers of them;</w:t>
      </w:r>
      <w:bookmarkEnd w:id="64"/>
    </w:p>
    <w:p w14:paraId="7C285104" w14:textId="77777777" w:rsidR="00055EE1" w:rsidRPr="00094329" w:rsidRDefault="00055EE1" w:rsidP="00055EE1">
      <w:pPr>
        <w:pStyle w:val="Untitledsubclause2"/>
        <w:outlineLvl w:val="9"/>
      </w:pPr>
      <w:bookmarkStart w:id="65" w:name="a473005"/>
      <w:r w:rsidRPr="00094329">
        <w:t>involves using the Property for immoral or illegal purposes; or</w:t>
      </w:r>
      <w:bookmarkEnd w:id="65"/>
    </w:p>
    <w:p w14:paraId="31B8F725" w14:textId="6E964C85" w:rsidR="00055EE1" w:rsidRPr="00094329" w:rsidRDefault="00055EE1" w:rsidP="00055EE1">
      <w:pPr>
        <w:pStyle w:val="Untitledsubclause2"/>
        <w:outlineLvl w:val="9"/>
      </w:pPr>
      <w:bookmarkStart w:id="66" w:name="a536812"/>
      <w:r w:rsidRPr="00094329">
        <w:t xml:space="preserve">has the effect of invalidating the insurance that the Landlord has taken out in accordance with </w:t>
      </w:r>
      <w:r w:rsidRPr="00094329">
        <w:fldChar w:fldCharType="begin"/>
      </w:r>
      <w:r w:rsidRPr="00094329">
        <w:instrText>PAGEREF a731435\# "'clause '"  \h</w:instrText>
      </w:r>
      <w:r w:rsidRPr="00094329">
        <w:fldChar w:fldCharType="separate"/>
      </w:r>
      <w:r w:rsidRPr="00094329">
        <w:t xml:space="preserve">clause </w:t>
      </w:r>
      <w:r w:rsidRPr="00094329">
        <w:fldChar w:fldCharType="end"/>
      </w:r>
      <w:r w:rsidRPr="00094329">
        <w:fldChar w:fldCharType="begin"/>
      </w:r>
      <w:r w:rsidRPr="00094329">
        <w:rPr>
          <w:highlight w:val="lightGray"/>
        </w:rPr>
        <w:instrText>REF a731435 \h \w</w:instrText>
      </w:r>
      <w:r w:rsidR="00094329">
        <w:instrText xml:space="preserve"> \* MERGEFORMAT </w:instrText>
      </w:r>
      <w:r w:rsidRPr="00094329">
        <w:fldChar w:fldCharType="separate"/>
      </w:r>
      <w:r w:rsidRPr="00094329">
        <w:t>11.2</w:t>
      </w:r>
      <w:r w:rsidRPr="00094329">
        <w:fldChar w:fldCharType="end"/>
      </w:r>
      <w:r w:rsidRPr="00094329">
        <w:t>. The Landlord shall provide the Tenant with a summary of the relevant insurance requirements.</w:t>
      </w:r>
      <w:bookmarkEnd w:id="66"/>
    </w:p>
    <w:p w14:paraId="1FEE277A" w14:textId="77777777" w:rsidR="00055EE1" w:rsidRPr="00094329" w:rsidRDefault="00055EE1" w:rsidP="00055EE1">
      <w:pPr>
        <w:pStyle w:val="Untitledsubclause1"/>
        <w:outlineLvl w:val="9"/>
      </w:pPr>
      <w:bookmarkStart w:id="67" w:name="a250149"/>
      <w:r w:rsidRPr="00094329">
        <w:t>The Tenant shall send the Landlord a copy of any notice or other communication affecting the Property within seven days of receipt and shall not take any action regarding such notices or communications without the prior consent of the Landlord.</w:t>
      </w:r>
      <w:bookmarkEnd w:id="67"/>
    </w:p>
    <w:p w14:paraId="0E6D2F6B" w14:textId="77777777" w:rsidR="00055EE1" w:rsidRPr="00094329" w:rsidRDefault="00055EE1" w:rsidP="00055EE1">
      <w:pPr>
        <w:pStyle w:val="Untitledsubclause1"/>
        <w:outlineLvl w:val="9"/>
      </w:pPr>
      <w:bookmarkStart w:id="68" w:name="a925295"/>
      <w:r w:rsidRPr="00094329">
        <w:t>The Tenant shall not commission an Energy Performance Certificate for the Property without the Landlord's consent [such consent not to be unreasonably withheld].</w:t>
      </w:r>
      <w:bookmarkEnd w:id="68"/>
    </w:p>
    <w:p w14:paraId="0DC0C2EA" w14:textId="035D3D3D" w:rsidR="00055EE1" w:rsidRPr="00094329" w:rsidRDefault="00984837" w:rsidP="00055EE1">
      <w:pPr>
        <w:pStyle w:val="TitleClause"/>
        <w:outlineLvl w:val="9"/>
      </w:pPr>
      <w:r w:rsidRPr="00094329">
        <w:t xml:space="preserve">ASSIGNMENT OR SUBLETTING </w:t>
      </w:r>
    </w:p>
    <w:p w14:paraId="37023079" w14:textId="77777777" w:rsidR="00055EE1" w:rsidRPr="00094329" w:rsidRDefault="00055EE1" w:rsidP="00055EE1">
      <w:pPr>
        <w:pStyle w:val="NoNumUntitledsubclause1"/>
        <w:outlineLvl w:val="9"/>
      </w:pPr>
      <w:bookmarkStart w:id="69" w:name="a750357"/>
      <w:r w:rsidRPr="00094329">
        <w:t>The Tenant shall not assign, sublet, part with or share possession of the whole or any part of the Property without the prior written consent of the Landlord (such consent not to be unreasonably withheld).</w:t>
      </w:r>
      <w:bookmarkEnd w:id="69"/>
    </w:p>
    <w:p w14:paraId="6A0A64E7" w14:textId="7C8B69AF" w:rsidR="00055EE1" w:rsidRPr="00094329" w:rsidRDefault="00984837" w:rsidP="00055EE1">
      <w:pPr>
        <w:pStyle w:val="TitleClause"/>
        <w:outlineLvl w:val="9"/>
      </w:pPr>
      <w:r w:rsidRPr="00094329">
        <w:t xml:space="preserve">REPAIRS AND ALTERATIONS </w:t>
      </w:r>
    </w:p>
    <w:p w14:paraId="2BCDCEAE" w14:textId="77777777" w:rsidR="00055EE1" w:rsidRPr="00094329" w:rsidRDefault="00055EE1" w:rsidP="00055EE1">
      <w:pPr>
        <w:pStyle w:val="Untitledsubclause1"/>
        <w:outlineLvl w:val="9"/>
      </w:pPr>
      <w:bookmarkStart w:id="70" w:name="a784186"/>
      <w:r w:rsidRPr="00094329">
        <w:t>The Tenant shall keep the interior of the Property clean, tidy and in the same condition as at the start of the Tenancy as evidenced by the Inventory and Schedule of Condition (except for fair wear and tear) and shall return the Property to the Landlord at the end of the Tenancy cleaned to a professional standard.</w:t>
      </w:r>
      <w:bookmarkEnd w:id="70"/>
    </w:p>
    <w:p w14:paraId="117EBE1C" w14:textId="77777777" w:rsidR="00055EE1" w:rsidRPr="00094329" w:rsidRDefault="00055EE1" w:rsidP="00055EE1">
      <w:pPr>
        <w:pStyle w:val="Untitledsubclause1"/>
        <w:outlineLvl w:val="9"/>
      </w:pPr>
      <w:bookmarkStart w:id="71" w:name="a982119"/>
      <w:r w:rsidRPr="00094329">
        <w:t>If the Property has a garden, the Tenant shall keep it clean and tidy, and free from rubbish.</w:t>
      </w:r>
      <w:bookmarkEnd w:id="71"/>
    </w:p>
    <w:p w14:paraId="464FE3EE" w14:textId="77777777" w:rsidR="00055EE1" w:rsidRPr="00094329" w:rsidRDefault="00055EE1" w:rsidP="00055EE1">
      <w:pPr>
        <w:pStyle w:val="Untitledsubclause1"/>
        <w:outlineLvl w:val="9"/>
      </w:pPr>
      <w:bookmarkStart w:id="72" w:name="a574847"/>
      <w:r w:rsidRPr="00094329">
        <w:t>The Tenant shall keep clean the inside and outside of all windows that the Tenant can reasonably reach.</w:t>
      </w:r>
      <w:bookmarkEnd w:id="72"/>
    </w:p>
    <w:p w14:paraId="01E7FE4D" w14:textId="77777777" w:rsidR="00055EE1" w:rsidRPr="00094329" w:rsidRDefault="00055EE1" w:rsidP="00055EE1">
      <w:pPr>
        <w:pStyle w:val="Untitledsubclause1"/>
        <w:outlineLvl w:val="9"/>
      </w:pPr>
      <w:bookmarkStart w:id="73" w:name="a784354"/>
      <w:r w:rsidRPr="00094329">
        <w:t>The Tenant shall promptly replace all broken glass at the Property where the Tenant, or the Tenant's family or visitors cause the breakage.</w:t>
      </w:r>
      <w:bookmarkEnd w:id="73"/>
    </w:p>
    <w:p w14:paraId="3C138579" w14:textId="17027744" w:rsidR="00055EE1" w:rsidRPr="00094329" w:rsidRDefault="00055EE1" w:rsidP="00055EE1">
      <w:pPr>
        <w:pStyle w:val="Untitledsubclause1"/>
        <w:outlineLvl w:val="9"/>
      </w:pPr>
      <w:bookmarkStart w:id="74" w:name="a702245"/>
      <w:r w:rsidRPr="00094329">
        <w:t xml:space="preserve">The Tenant shall not cause any blockage to the drains, gutters and pipes of the Property. This obligation does not require the Tenant to carry out any works or repairs for which the Landlord is liable under </w:t>
      </w:r>
      <w:r w:rsidRPr="00094329">
        <w:fldChar w:fldCharType="begin"/>
      </w:r>
      <w:r w:rsidRPr="00094329">
        <w:instrText>PAGEREF a706586\# "'clause '"  \h</w:instrText>
      </w:r>
      <w:r w:rsidRPr="00094329">
        <w:fldChar w:fldCharType="separate"/>
      </w:r>
      <w:r w:rsidRPr="00094329">
        <w:t xml:space="preserve">clause </w:t>
      </w:r>
      <w:r w:rsidRPr="00094329">
        <w:fldChar w:fldCharType="end"/>
      </w:r>
      <w:r w:rsidRPr="00094329">
        <w:fldChar w:fldCharType="begin"/>
      </w:r>
      <w:r w:rsidRPr="00094329">
        <w:rPr>
          <w:highlight w:val="lightGray"/>
        </w:rPr>
        <w:instrText>REF a706586 \h \w</w:instrText>
      </w:r>
      <w:r w:rsidR="00094329">
        <w:instrText xml:space="preserve"> \* MERGEFORMAT </w:instrText>
      </w:r>
      <w:r w:rsidRPr="00094329">
        <w:fldChar w:fldCharType="separate"/>
      </w:r>
      <w:r w:rsidRPr="00094329">
        <w:t>11.6</w:t>
      </w:r>
      <w:r w:rsidRPr="00094329">
        <w:fldChar w:fldCharType="end"/>
      </w:r>
      <w:r w:rsidRPr="00094329">
        <w:t>.</w:t>
      </w:r>
      <w:bookmarkEnd w:id="74"/>
    </w:p>
    <w:p w14:paraId="53F440F5" w14:textId="77777777" w:rsidR="00055EE1" w:rsidRPr="00094329" w:rsidRDefault="00055EE1" w:rsidP="00055EE1">
      <w:pPr>
        <w:pStyle w:val="Untitledsubclause1"/>
        <w:outlineLvl w:val="9"/>
      </w:pPr>
      <w:bookmarkStart w:id="75" w:name="a641267"/>
      <w:r w:rsidRPr="00094329">
        <w:t>The Tenant shall not make any alteration, addition, or redecorate the Property [without the prior consent of the Landlord (such consent not to be unreasonably withheld)].</w:t>
      </w:r>
      <w:bookmarkEnd w:id="75"/>
    </w:p>
    <w:p w14:paraId="5C6CEB37" w14:textId="77777777" w:rsidR="00055EE1" w:rsidRPr="00094329" w:rsidRDefault="00055EE1" w:rsidP="00055EE1">
      <w:pPr>
        <w:pStyle w:val="Untitledsubclause1"/>
        <w:outlineLvl w:val="9"/>
      </w:pPr>
      <w:bookmarkStart w:id="76" w:name="a379257"/>
      <w:r w:rsidRPr="00094329">
        <w:t>If section 190 of the Equality Act 2010 (improvements to let dwelling houses) applies, it has the effect that the Landlord may not unreasonably withhold consent to an application by the Tenant to make an improvement (as defined in section 190(9) of the Equality Act 2010) to the Property where:</w:t>
      </w:r>
      <w:bookmarkEnd w:id="76"/>
    </w:p>
    <w:p w14:paraId="5988929E" w14:textId="77777777" w:rsidR="00055EE1" w:rsidRPr="00094329" w:rsidRDefault="00055EE1" w:rsidP="00055EE1">
      <w:pPr>
        <w:pStyle w:val="Untitledsubclause2"/>
        <w:outlineLvl w:val="9"/>
      </w:pPr>
      <w:bookmarkStart w:id="77" w:name="a246733"/>
      <w:r w:rsidRPr="00094329">
        <w:t>a disabled person (as defined in section 6(2) of the Equality Act 2010) occupies or intends to occupy the premises as their only or main home; and</w:t>
      </w:r>
      <w:bookmarkEnd w:id="77"/>
    </w:p>
    <w:p w14:paraId="676D97FB" w14:textId="77777777" w:rsidR="00055EE1" w:rsidRPr="00094329" w:rsidRDefault="00055EE1" w:rsidP="00055EE1">
      <w:pPr>
        <w:pStyle w:val="Untitledsubclause2"/>
        <w:outlineLvl w:val="9"/>
      </w:pPr>
      <w:bookmarkStart w:id="78" w:name="a322740"/>
      <w:r w:rsidRPr="00094329">
        <w:t>the improvement is likely to facilitate the disabled person's enjoyment of the premises, having regard to their disability.</w:t>
      </w:r>
      <w:bookmarkEnd w:id="78"/>
    </w:p>
    <w:p w14:paraId="726C5731" w14:textId="77777777" w:rsidR="00055EE1" w:rsidRPr="00094329" w:rsidRDefault="00055EE1" w:rsidP="00055EE1">
      <w:pPr>
        <w:pStyle w:val="Parasubclause1"/>
      </w:pPr>
      <w:r w:rsidRPr="00094329">
        <w:t>The rights and obligations conferred by section 190 of the Equality Act 2010 do not apply in so far as provision of a like nature is made by the Tenancy.</w:t>
      </w:r>
    </w:p>
    <w:p w14:paraId="4159D8EE" w14:textId="2BBDF362" w:rsidR="00055EE1" w:rsidRPr="00094329" w:rsidRDefault="00094329" w:rsidP="00055EE1">
      <w:pPr>
        <w:pStyle w:val="TitleClause"/>
        <w:outlineLvl w:val="9"/>
      </w:pPr>
      <w:r w:rsidRPr="00094329">
        <w:t>U</w:t>
      </w:r>
      <w:r w:rsidR="00984837" w:rsidRPr="00094329">
        <w:t>TILI</w:t>
      </w:r>
      <w:r w:rsidRPr="00094329">
        <w:t xml:space="preserve">TIES AND OUTGOINGS </w:t>
      </w:r>
    </w:p>
    <w:p w14:paraId="2EE3EC1E" w14:textId="77777777" w:rsidR="00055EE1" w:rsidRPr="00094329" w:rsidRDefault="00055EE1" w:rsidP="00055EE1">
      <w:pPr>
        <w:pStyle w:val="Untitledsubclause1"/>
        <w:outlineLvl w:val="9"/>
      </w:pPr>
      <w:bookmarkStart w:id="79" w:name="a229690"/>
      <w:r w:rsidRPr="00094329">
        <w:t>The Tenant shall pay directly to the supplier all charges for gas, electricity, water and sewerage services, telephone, internet, cable or satellite television (if the Property has these) used by the Tenant at the Property.</w:t>
      </w:r>
      <w:bookmarkEnd w:id="79"/>
    </w:p>
    <w:p w14:paraId="78E60393" w14:textId="77777777" w:rsidR="00055EE1" w:rsidRPr="00094329" w:rsidRDefault="00055EE1" w:rsidP="00055EE1">
      <w:pPr>
        <w:pStyle w:val="Untitledsubclause1"/>
        <w:outlineLvl w:val="9"/>
      </w:pPr>
      <w:bookmarkStart w:id="80" w:name="a783219"/>
      <w:r w:rsidRPr="00094329">
        <w:t>The Tenant shall comply with all laws and recommendations of the relevant suppliers relating to the use of those services and utilities.</w:t>
      </w:r>
      <w:bookmarkEnd w:id="80"/>
    </w:p>
    <w:p w14:paraId="2B2425F3" w14:textId="77777777" w:rsidR="00055EE1" w:rsidRPr="00094329" w:rsidRDefault="00055EE1" w:rsidP="00055EE1">
      <w:pPr>
        <w:pStyle w:val="Untitledsubclause1"/>
        <w:outlineLvl w:val="9"/>
      </w:pPr>
      <w:bookmarkStart w:id="81" w:name="a903270"/>
      <w:r w:rsidRPr="00094329">
        <w:t>Where the Tenant allows, either by default of payment or specific instruction, the utility or other services to be cut off, the Tenant shall pay the costs associated with reconnecting or resuming those services.</w:t>
      </w:r>
      <w:bookmarkEnd w:id="81"/>
    </w:p>
    <w:p w14:paraId="24D0A562" w14:textId="77777777" w:rsidR="00055EE1" w:rsidRPr="00094329" w:rsidRDefault="00055EE1" w:rsidP="00055EE1">
      <w:pPr>
        <w:pStyle w:val="Untitledsubclause1"/>
        <w:outlineLvl w:val="9"/>
      </w:pPr>
      <w:bookmarkStart w:id="82" w:name="a703089"/>
      <w:r w:rsidRPr="00094329">
        <w:t>The Tenant shall pay for a television licence for the Property if a licence is required.</w:t>
      </w:r>
      <w:bookmarkEnd w:id="82"/>
    </w:p>
    <w:p w14:paraId="73656CBA" w14:textId="77777777" w:rsidR="00055EE1" w:rsidRPr="00094329" w:rsidRDefault="00055EE1" w:rsidP="00055EE1">
      <w:pPr>
        <w:pStyle w:val="Untitledsubclause1"/>
        <w:outlineLvl w:val="9"/>
      </w:pPr>
      <w:bookmarkStart w:id="83" w:name="a519451"/>
      <w:r w:rsidRPr="00094329">
        <w:t>The Tenant shall pay to the relevant local authority the council tax for the Property.</w:t>
      </w:r>
      <w:bookmarkEnd w:id="83"/>
    </w:p>
    <w:p w14:paraId="2E03511E" w14:textId="027EE1F3" w:rsidR="00094329" w:rsidRPr="00094329" w:rsidRDefault="00055EE1" w:rsidP="00094329">
      <w:pPr>
        <w:pStyle w:val="Untitledsubclause1"/>
        <w:outlineLvl w:val="9"/>
      </w:pPr>
      <w:bookmarkStart w:id="84" w:name="a439442"/>
      <w:r w:rsidRPr="00094329">
        <w:t>If any of the costs in this clause are payable in relation to the Property together with other property, the Tenant shall pay a fair proportion of all those costs.</w:t>
      </w:r>
      <w:bookmarkEnd w:id="84"/>
    </w:p>
    <w:p w14:paraId="16E06AAF" w14:textId="6467A310" w:rsidR="00055EE1" w:rsidRPr="00094329" w:rsidRDefault="00094329" w:rsidP="00055EE1">
      <w:pPr>
        <w:pStyle w:val="TitleClause"/>
        <w:outlineLvl w:val="9"/>
      </w:pPr>
      <w:r w:rsidRPr="00094329">
        <w:t xml:space="preserve">LANDLORD’S COVENANTS </w:t>
      </w:r>
      <w:r w:rsidR="00055EE1" w:rsidRPr="00094329">
        <w:fldChar w:fldCharType="begin"/>
      </w:r>
      <w:r w:rsidR="00055EE1" w:rsidRPr="00094329">
        <w:instrText>TC "11. Landlord's covenants" \l 1</w:instrText>
      </w:r>
      <w:r w:rsidR="00055EE1" w:rsidRPr="00094329">
        <w:fldChar w:fldCharType="end"/>
      </w:r>
    </w:p>
    <w:p w14:paraId="3A697292" w14:textId="77777777" w:rsidR="00055EE1" w:rsidRPr="00094329" w:rsidRDefault="00055EE1" w:rsidP="00055EE1">
      <w:pPr>
        <w:pStyle w:val="Untitledsubclause1"/>
        <w:outlineLvl w:val="9"/>
      </w:pPr>
      <w:bookmarkStart w:id="85" w:name="a745453"/>
      <w:r w:rsidRPr="00094329">
        <w:t>The Landlord shall provide the Tenant with suitable means of access to and egress from the Property.</w:t>
      </w:r>
      <w:bookmarkEnd w:id="85"/>
    </w:p>
    <w:p w14:paraId="7A5D3150" w14:textId="77777777" w:rsidR="00055EE1" w:rsidRPr="00094329" w:rsidRDefault="00055EE1" w:rsidP="00055EE1">
      <w:pPr>
        <w:pStyle w:val="Untitledsubclause1"/>
        <w:outlineLvl w:val="9"/>
      </w:pPr>
      <w:bookmarkStart w:id="86" w:name="a731435"/>
      <w:r w:rsidRPr="00094329">
        <w:t>The Landlord shall insure the Property to its full value against loss or damage by the Insured Risks and shall provide a copy of the insurance cover to the Tenant if requested. The Landlord's insurance does not cover the Tenant's possessions. The Tenant is advised to insure the Tenant's own possessions with a reputable insurer.</w:t>
      </w:r>
      <w:bookmarkEnd w:id="86"/>
    </w:p>
    <w:p w14:paraId="6439C7F1" w14:textId="77777777" w:rsidR="00055EE1" w:rsidRPr="00094329" w:rsidRDefault="00055EE1" w:rsidP="00055EE1">
      <w:pPr>
        <w:pStyle w:val="Untitledsubclause1"/>
        <w:outlineLvl w:val="9"/>
      </w:pPr>
      <w:bookmarkStart w:id="87" w:name="a663244"/>
      <w:r w:rsidRPr="00094329">
        <w:t>The Landlord shall make good any damage caused by an Insured Risk, unless the damage was caused by the wilful actions, negligence or default of the Tenant.</w:t>
      </w:r>
      <w:bookmarkEnd w:id="87"/>
    </w:p>
    <w:p w14:paraId="17B84863" w14:textId="77777777" w:rsidR="00055EE1" w:rsidRPr="00094329" w:rsidRDefault="00055EE1" w:rsidP="00055EE1">
      <w:pPr>
        <w:pStyle w:val="Untitledsubclause1"/>
        <w:outlineLvl w:val="9"/>
      </w:pPr>
      <w:bookmarkStart w:id="88" w:name="a675856"/>
      <w:r w:rsidRPr="00094329">
        <w:t>The Landlord shall allow the Tenant quiet enjoyment of the Property without any interruption by the Landlord.</w:t>
      </w:r>
      <w:bookmarkEnd w:id="88"/>
    </w:p>
    <w:p w14:paraId="13BDBDA8" w14:textId="77777777" w:rsidR="00055EE1" w:rsidRPr="00094329" w:rsidRDefault="00055EE1" w:rsidP="00055EE1">
      <w:pPr>
        <w:pStyle w:val="Untitledsubclause1"/>
        <w:outlineLvl w:val="9"/>
      </w:pPr>
      <w:bookmarkStart w:id="89" w:name="a110715"/>
      <w:r w:rsidRPr="00094329">
        <w:t>To the extent required by section 9A of the LTA 1985, the Landlord shall ensure that the Property is fit for human habitation.</w:t>
      </w:r>
      <w:bookmarkEnd w:id="89"/>
    </w:p>
    <w:p w14:paraId="712198A4" w14:textId="77777777" w:rsidR="00055EE1" w:rsidRPr="00094329" w:rsidRDefault="00055EE1" w:rsidP="00055EE1">
      <w:pPr>
        <w:pStyle w:val="Untitledsubclause1"/>
        <w:outlineLvl w:val="9"/>
      </w:pPr>
      <w:bookmarkStart w:id="90" w:name="a706586"/>
      <w:r w:rsidRPr="00094329">
        <w:t>To the extent required by section 11 of the LTA 1985, Landlord shall:</w:t>
      </w:r>
      <w:bookmarkEnd w:id="90"/>
    </w:p>
    <w:p w14:paraId="30E9B7C7" w14:textId="77777777" w:rsidR="00055EE1" w:rsidRPr="00094329" w:rsidRDefault="00055EE1" w:rsidP="00055EE1">
      <w:pPr>
        <w:pStyle w:val="Untitledsubclause2"/>
        <w:outlineLvl w:val="9"/>
      </w:pPr>
      <w:bookmarkStart w:id="91" w:name="a996178"/>
      <w:r w:rsidRPr="00094329">
        <w:t>keep in repair the structure and exterior of the Property (including drains, external pipes, gutters and external windows);</w:t>
      </w:r>
      <w:bookmarkEnd w:id="91"/>
    </w:p>
    <w:p w14:paraId="113C0BDC" w14:textId="77777777" w:rsidR="00055EE1" w:rsidRPr="00094329" w:rsidRDefault="00055EE1" w:rsidP="00055EE1">
      <w:pPr>
        <w:pStyle w:val="Untitledsubclause2"/>
        <w:outlineLvl w:val="9"/>
      </w:pPr>
      <w:bookmarkStart w:id="92" w:name="a924705"/>
      <w:r w:rsidRPr="00094329">
        <w:t>keep in repair and proper working order the installations in the Property for the supply of water, gas and electricity and for sanitation (including basins, sinks, baths and sanitary conveniences, but not other fixtures, fittings and appliances for making use of the supply of water, gas or electricity); and</w:t>
      </w:r>
      <w:bookmarkEnd w:id="92"/>
    </w:p>
    <w:p w14:paraId="479FC419" w14:textId="77777777" w:rsidR="00055EE1" w:rsidRPr="00094329" w:rsidRDefault="00055EE1" w:rsidP="00055EE1">
      <w:pPr>
        <w:pStyle w:val="Untitledsubclause2"/>
        <w:outlineLvl w:val="9"/>
      </w:pPr>
      <w:bookmarkStart w:id="93" w:name="a831004"/>
      <w:r w:rsidRPr="00094329">
        <w:t>keep in repair and proper working order the installations in the Property for space heating and heating water.</w:t>
      </w:r>
      <w:bookmarkEnd w:id="93"/>
    </w:p>
    <w:p w14:paraId="5732D05E" w14:textId="77777777" w:rsidR="00055EE1" w:rsidRPr="00094329" w:rsidRDefault="00055EE1" w:rsidP="00055EE1">
      <w:pPr>
        <w:pStyle w:val="Untitledsubclause1"/>
        <w:outlineLvl w:val="9"/>
      </w:pPr>
      <w:bookmarkStart w:id="94" w:name="a726366"/>
      <w:r w:rsidRPr="00094329">
        <w:t>In accordance with regulation 3 of the Electrical Safety Standards in the Private Rented Sector and Social Rented Sector (England) Regulations 2020 (</w:t>
      </w:r>
      <w:r w:rsidRPr="00094329">
        <w:rPr>
          <w:i/>
          <w:iCs/>
        </w:rPr>
        <w:t>SI 2020/312</w:t>
      </w:r>
      <w:r w:rsidRPr="00094329">
        <w:t>), the Landlord shall:</w:t>
      </w:r>
      <w:bookmarkEnd w:id="94"/>
    </w:p>
    <w:p w14:paraId="53708575" w14:textId="77777777" w:rsidR="00055EE1" w:rsidRPr="00094329" w:rsidRDefault="00055EE1" w:rsidP="00055EE1">
      <w:pPr>
        <w:pStyle w:val="Untitledsubclause2"/>
        <w:outlineLvl w:val="9"/>
      </w:pPr>
      <w:bookmarkStart w:id="95" w:name="a695380"/>
      <w:r w:rsidRPr="00094329">
        <w:t>ensure that the relevant electrical safety standards are met during any period when the Property is occupied under the Tenancy;</w:t>
      </w:r>
      <w:bookmarkEnd w:id="95"/>
    </w:p>
    <w:p w14:paraId="1EBCB525" w14:textId="77777777" w:rsidR="00055EE1" w:rsidRPr="00094329" w:rsidRDefault="00055EE1" w:rsidP="00055EE1">
      <w:pPr>
        <w:pStyle w:val="Untitledsubclause2"/>
        <w:outlineLvl w:val="9"/>
      </w:pPr>
      <w:bookmarkStart w:id="96" w:name="a933890"/>
      <w:r w:rsidRPr="00094329">
        <w:t>ensure that relevant electrical installations in the Property are inspected and tested by a qualified person at least every five years or, if required by the most recent report, earlier; and</w:t>
      </w:r>
      <w:bookmarkEnd w:id="96"/>
    </w:p>
    <w:p w14:paraId="487E0589" w14:textId="77777777" w:rsidR="00055EE1" w:rsidRPr="00094329" w:rsidRDefault="00055EE1" w:rsidP="00055EE1">
      <w:pPr>
        <w:pStyle w:val="Untitledsubclause2"/>
        <w:outlineLvl w:val="9"/>
      </w:pPr>
      <w:bookmarkStart w:id="97" w:name="a482993"/>
      <w:r w:rsidRPr="00094329">
        <w:t>obtain a report from the person conducting the inspection and test and supply a copy of the report to the Tenant. The report must give the results of the inspection and test and state the date by which the next inspection and test is required.</w:t>
      </w:r>
      <w:bookmarkEnd w:id="97"/>
    </w:p>
    <w:p w14:paraId="25A74258" w14:textId="77777777" w:rsidR="00055EE1" w:rsidRPr="00094329" w:rsidRDefault="00055EE1" w:rsidP="00055EE1">
      <w:pPr>
        <w:pStyle w:val="Untitledsubclause1"/>
        <w:outlineLvl w:val="9"/>
      </w:pPr>
      <w:bookmarkStart w:id="98" w:name="a294912"/>
      <w:r w:rsidRPr="00094329">
        <w:t>In accordance with regulation 36 of the Gas Safety (Installation and Use) Regulations 1998 (</w:t>
      </w:r>
      <w:r w:rsidRPr="00094329">
        <w:rPr>
          <w:i/>
          <w:iCs/>
        </w:rPr>
        <w:t>SI 1998/2451</w:t>
      </w:r>
      <w:r w:rsidRPr="00094329">
        <w:t>), the Landlord shall:</w:t>
      </w:r>
      <w:bookmarkEnd w:id="98"/>
    </w:p>
    <w:p w14:paraId="1CA90130" w14:textId="77777777" w:rsidR="00055EE1" w:rsidRPr="00094329" w:rsidRDefault="00055EE1" w:rsidP="00055EE1">
      <w:pPr>
        <w:pStyle w:val="Untitledsubclause2"/>
        <w:outlineLvl w:val="9"/>
      </w:pPr>
      <w:bookmarkStart w:id="99" w:name="a737819"/>
      <w:r w:rsidRPr="00094329">
        <w:t>ensure that any relevant gas fitting and any flue that serves a relevant gas fitting is maintained in a safe condition;</w:t>
      </w:r>
      <w:bookmarkEnd w:id="99"/>
    </w:p>
    <w:p w14:paraId="1A9F5266" w14:textId="77777777" w:rsidR="00055EE1" w:rsidRPr="00094329" w:rsidRDefault="00055EE1" w:rsidP="00055EE1">
      <w:pPr>
        <w:pStyle w:val="Untitledsubclause2"/>
        <w:outlineLvl w:val="9"/>
      </w:pPr>
      <w:bookmarkStart w:id="100" w:name="a212728"/>
      <w:r w:rsidRPr="00094329">
        <w:t>ensure that each appliance and flue is checked for safety at the intervals required by the Gas Safety (Installation and Use) Regulations 1998 (</w:t>
      </w:r>
      <w:r w:rsidRPr="00094329">
        <w:rPr>
          <w:i/>
          <w:iCs/>
        </w:rPr>
        <w:t>SI 1998/2451</w:t>
      </w:r>
      <w:r w:rsidRPr="00094329">
        <w:t>) by a person approved by the Health and Safety Executive (or an employee of such a person); and</w:t>
      </w:r>
      <w:bookmarkEnd w:id="100"/>
    </w:p>
    <w:p w14:paraId="6D28E33A" w14:textId="77777777" w:rsidR="00055EE1" w:rsidRPr="00094329" w:rsidRDefault="00055EE1" w:rsidP="00055EE1">
      <w:pPr>
        <w:pStyle w:val="Untitledsubclause2"/>
        <w:outlineLvl w:val="9"/>
      </w:pPr>
      <w:bookmarkStart w:id="101" w:name="a427838"/>
      <w:r w:rsidRPr="00094329">
        <w:t>ensure that a record is made of any checks carried out and, subject to exceptions, provide a copy of the record to the Tenant.</w:t>
      </w:r>
      <w:bookmarkEnd w:id="101"/>
    </w:p>
    <w:p w14:paraId="54A20F8C" w14:textId="77777777" w:rsidR="00055EE1" w:rsidRPr="00094329" w:rsidRDefault="00055EE1" w:rsidP="00055EE1">
      <w:pPr>
        <w:pStyle w:val="Untitledsubclause1"/>
        <w:outlineLvl w:val="9"/>
      </w:pPr>
      <w:bookmarkStart w:id="102" w:name="a955190"/>
      <w:r w:rsidRPr="00094329">
        <w:t xml:space="preserve">The Landlord shall not be required to: </w:t>
      </w:r>
      <w:bookmarkEnd w:id="102"/>
    </w:p>
    <w:p w14:paraId="683B41DA" w14:textId="77777777" w:rsidR="00055EE1" w:rsidRPr="00094329" w:rsidRDefault="00055EE1" w:rsidP="00055EE1">
      <w:pPr>
        <w:pStyle w:val="Untitledsubclause2"/>
        <w:outlineLvl w:val="9"/>
      </w:pPr>
      <w:bookmarkStart w:id="103" w:name="a787672"/>
      <w:r w:rsidRPr="00094329">
        <w:t xml:space="preserve"> carry out any works or repairs for which the Tenant is liable by virtue of this agreement; or</w:t>
      </w:r>
      <w:bookmarkEnd w:id="103"/>
    </w:p>
    <w:p w14:paraId="445A39C9" w14:textId="77777777" w:rsidR="00055EE1" w:rsidRPr="00094329" w:rsidRDefault="00055EE1" w:rsidP="00055EE1">
      <w:pPr>
        <w:pStyle w:val="Untitledsubclause2"/>
        <w:outlineLvl w:val="9"/>
      </w:pPr>
      <w:bookmarkStart w:id="104" w:name="a802654"/>
      <w:r w:rsidRPr="00094329">
        <w:t xml:space="preserve"> keep in repair or maintain anything which the Tenant is entitled to remove from the Property.</w:t>
      </w:r>
      <w:bookmarkEnd w:id="104"/>
    </w:p>
    <w:p w14:paraId="2AA20A48" w14:textId="6EC062D6" w:rsidR="00055EE1" w:rsidRPr="00094329" w:rsidRDefault="00094329" w:rsidP="00055EE1">
      <w:pPr>
        <w:pStyle w:val="TitleClause"/>
        <w:outlineLvl w:val="9"/>
      </w:pPr>
      <w:r w:rsidRPr="00094329">
        <w:t>LANDLORD’S RIGHT TO ENTER THE PROPERTY</w:t>
      </w:r>
    </w:p>
    <w:p w14:paraId="25713E0E" w14:textId="77777777" w:rsidR="00055EE1" w:rsidRPr="00094329" w:rsidRDefault="00055EE1" w:rsidP="00055EE1">
      <w:pPr>
        <w:pStyle w:val="Untitledsubclause1"/>
        <w:outlineLvl w:val="9"/>
      </w:pPr>
      <w:bookmarkStart w:id="105" w:name="a706065"/>
      <w:r w:rsidRPr="00094329">
        <w:t>The Landlord reserves the right for the Landlord, or any person acting on behalf of the Landlord, to enter the Property on giving at least 24 hours' prior notice in writing to the Tenant:</w:t>
      </w:r>
      <w:bookmarkEnd w:id="105"/>
    </w:p>
    <w:p w14:paraId="04666705" w14:textId="77777777" w:rsidR="00055EE1" w:rsidRPr="00094329" w:rsidRDefault="00055EE1" w:rsidP="00055EE1">
      <w:pPr>
        <w:pStyle w:val="Untitledsubclause2"/>
        <w:outlineLvl w:val="9"/>
      </w:pPr>
      <w:bookmarkStart w:id="106" w:name="a716560"/>
      <w:r w:rsidRPr="00094329">
        <w:t>to inspect the condition and state of repair of the Property;</w:t>
      </w:r>
      <w:bookmarkEnd w:id="106"/>
    </w:p>
    <w:p w14:paraId="678AECAD" w14:textId="77777777" w:rsidR="00055EE1" w:rsidRPr="00094329" w:rsidRDefault="00055EE1" w:rsidP="00055EE1">
      <w:pPr>
        <w:pStyle w:val="Untitledsubclause2"/>
        <w:outlineLvl w:val="9"/>
      </w:pPr>
      <w:bookmarkStart w:id="107" w:name="a402634"/>
      <w:r w:rsidRPr="00094329">
        <w:t>to carry out the Landlord's obligations under this agreement, including (but not limited to), inspecting and testing the electrical installations, gas fittings and flues and complying with other legal requirements;</w:t>
      </w:r>
      <w:bookmarkEnd w:id="107"/>
    </w:p>
    <w:p w14:paraId="57A69C16" w14:textId="77777777" w:rsidR="00055EE1" w:rsidRPr="00094329" w:rsidRDefault="00055EE1" w:rsidP="00055EE1">
      <w:pPr>
        <w:pStyle w:val="Untitledsubclause2"/>
        <w:outlineLvl w:val="9"/>
      </w:pPr>
      <w:r w:rsidRPr="00094329">
        <w:fldChar w:fldCharType="begin"/>
      </w:r>
      <w:r w:rsidRPr="00094329">
        <w:fldChar w:fldCharType="end"/>
      </w:r>
      <w:bookmarkStart w:id="108" w:name="a823398"/>
      <w:r w:rsidRPr="00094329">
        <w:t>[to carry out repairs or alterations to the next door premises;]</w:t>
      </w:r>
      <w:bookmarkEnd w:id="108"/>
    </w:p>
    <w:p w14:paraId="2DBEDFC5" w14:textId="77777777" w:rsidR="00055EE1" w:rsidRPr="00094329" w:rsidRDefault="00055EE1" w:rsidP="00055EE1">
      <w:pPr>
        <w:pStyle w:val="Untitledsubclause2"/>
        <w:outlineLvl w:val="9"/>
      </w:pPr>
      <w:bookmarkStart w:id="109" w:name="a353808"/>
      <w:r w:rsidRPr="00094329">
        <w:t>to take gas, electricity or water meter readings;</w:t>
      </w:r>
      <w:bookmarkEnd w:id="109"/>
    </w:p>
    <w:p w14:paraId="0E9B5200" w14:textId="77777777" w:rsidR="00055EE1" w:rsidRPr="00094329" w:rsidRDefault="00055EE1" w:rsidP="00055EE1">
      <w:pPr>
        <w:pStyle w:val="Untitledsubclause2"/>
        <w:outlineLvl w:val="9"/>
      </w:pPr>
      <w:bookmarkStart w:id="110" w:name="a648320"/>
      <w:r w:rsidRPr="00094329">
        <w:t>to inspect the Property for the purpose of preparing an EPC and Recommendation Report for the Property or the building of which it forms part and the Tenant shall co-operate with the Landlord so far as is reasonably necessary to enable an EPC and Recommendation Report to be obtained;</w:t>
      </w:r>
      <w:bookmarkEnd w:id="110"/>
    </w:p>
    <w:p w14:paraId="77A57DC6" w14:textId="77777777" w:rsidR="00055EE1" w:rsidRPr="00094329" w:rsidRDefault="00055EE1" w:rsidP="00055EE1">
      <w:pPr>
        <w:pStyle w:val="Untitledsubclause2"/>
        <w:outlineLvl w:val="9"/>
      </w:pPr>
      <w:bookmarkStart w:id="111" w:name="a673422"/>
      <w:r w:rsidRPr="00094329">
        <w:t>for any purpose mentioned in this Tenancy or connected with the Landlord’s interest in the Property or any other property;</w:t>
      </w:r>
      <w:bookmarkEnd w:id="111"/>
    </w:p>
    <w:p w14:paraId="22D7027A" w14:textId="77777777" w:rsidR="00055EE1" w:rsidRPr="00094329" w:rsidRDefault="00055EE1" w:rsidP="00055EE1">
      <w:pPr>
        <w:pStyle w:val="Untitledsubclause2"/>
        <w:outlineLvl w:val="9"/>
      </w:pPr>
      <w:bookmarkStart w:id="112" w:name="a738693"/>
      <w:r w:rsidRPr="00094329">
        <w:t>for any purpose connected with a potential sale, letting, mortgaging or re-mortgaging of the Property; and</w:t>
      </w:r>
      <w:bookmarkEnd w:id="112"/>
    </w:p>
    <w:p w14:paraId="2D86CB60" w14:textId="77777777" w:rsidR="00055EE1" w:rsidRPr="00094329" w:rsidRDefault="00055EE1" w:rsidP="00055EE1">
      <w:pPr>
        <w:pStyle w:val="Untitledsubclause2"/>
        <w:outlineLvl w:val="9"/>
      </w:pPr>
      <w:bookmarkStart w:id="113" w:name="a275893"/>
      <w:r w:rsidRPr="00094329">
        <w:t>to show prospective tenants or purchasers around the Property.</w:t>
      </w:r>
      <w:bookmarkEnd w:id="113"/>
    </w:p>
    <w:p w14:paraId="2734FF8A" w14:textId="77777777" w:rsidR="00055EE1" w:rsidRPr="00094329" w:rsidRDefault="00055EE1" w:rsidP="00055EE1">
      <w:pPr>
        <w:pStyle w:val="Untitledsubclause1"/>
        <w:outlineLvl w:val="9"/>
      </w:pPr>
      <w:bookmarkStart w:id="114" w:name="a909012"/>
      <w:r w:rsidRPr="00094329">
        <w:t>The Landlord has the right to retain a set of keys to the Property which shall only be used with the prior consent of the Tenant (except in an emergency).</w:t>
      </w:r>
      <w:bookmarkEnd w:id="114"/>
    </w:p>
    <w:p w14:paraId="373C068F" w14:textId="3E444423" w:rsidR="00055EE1" w:rsidRPr="00094329" w:rsidRDefault="00094329" w:rsidP="00055EE1">
      <w:pPr>
        <w:pStyle w:val="TitleClause"/>
        <w:outlineLvl w:val="9"/>
      </w:pPr>
      <w:r w:rsidRPr="00094329">
        <w:t>TERMINATION BY THE LANDLORD</w:t>
      </w:r>
    </w:p>
    <w:p w14:paraId="14D462FC" w14:textId="77777777" w:rsidR="00055EE1" w:rsidRPr="00094329" w:rsidRDefault="00055EE1" w:rsidP="00055EE1">
      <w:pPr>
        <w:pStyle w:val="Untitledsubclause1"/>
        <w:outlineLvl w:val="9"/>
      </w:pPr>
      <w:bookmarkStart w:id="115" w:name="a811624"/>
      <w:r w:rsidRPr="00094329">
        <w:t>The Landlord reserves the right to re-enter the Property if:</w:t>
      </w:r>
      <w:bookmarkEnd w:id="115"/>
    </w:p>
    <w:p w14:paraId="32E61884" w14:textId="77777777" w:rsidR="00055EE1" w:rsidRPr="00094329" w:rsidRDefault="00055EE1" w:rsidP="00055EE1">
      <w:pPr>
        <w:pStyle w:val="Untitledsubclause2"/>
        <w:outlineLvl w:val="9"/>
      </w:pPr>
      <w:bookmarkStart w:id="116" w:name="a648863"/>
      <w:r w:rsidRPr="00094329">
        <w:t>the Rent is unpaid 21 days after becoming payable whether it has been formally demanded or not;</w:t>
      </w:r>
      <w:bookmarkEnd w:id="116"/>
    </w:p>
    <w:p w14:paraId="404757EB" w14:textId="77777777" w:rsidR="00055EE1" w:rsidRPr="00094329" w:rsidRDefault="00055EE1" w:rsidP="00055EE1">
      <w:pPr>
        <w:pStyle w:val="Untitledsubclause2"/>
        <w:outlineLvl w:val="9"/>
      </w:pPr>
      <w:bookmarkStart w:id="117" w:name="a119631"/>
      <w:r w:rsidRPr="00094329">
        <w:t xml:space="preserve">the Tenant is declared bankrupt under the Insolvency Act 1986; </w:t>
      </w:r>
      <w:bookmarkEnd w:id="117"/>
    </w:p>
    <w:p w14:paraId="0C04B5A8" w14:textId="77777777" w:rsidR="00055EE1" w:rsidRPr="00094329" w:rsidRDefault="00055EE1" w:rsidP="00055EE1">
      <w:pPr>
        <w:pStyle w:val="Untitledsubclause2"/>
        <w:outlineLvl w:val="9"/>
      </w:pPr>
      <w:bookmarkStart w:id="118" w:name="a861401"/>
      <w:r w:rsidRPr="00094329">
        <w:t>the Tenant has breached the agreement; or</w:t>
      </w:r>
      <w:bookmarkEnd w:id="118"/>
    </w:p>
    <w:p w14:paraId="2BB994FF" w14:textId="1502C545" w:rsidR="00055EE1" w:rsidRPr="00094329" w:rsidRDefault="00055EE1" w:rsidP="00055EE1">
      <w:pPr>
        <w:pStyle w:val="Untitledsubclause2"/>
        <w:outlineLvl w:val="9"/>
      </w:pPr>
      <w:bookmarkStart w:id="119" w:name="a786180"/>
      <w:r w:rsidRPr="00094329">
        <w:t>any of the grounds set out in Schedule 2 of the HA 1988 apply. The Landlord has given the Tenant prior notice of its wish to be able to recover possession on grounds 1B, 2ZA to 2ZD, 4, 5 to 5H, 6A and 18 in Schedule 2 to the HA 1988.</w:t>
      </w:r>
      <w:bookmarkEnd w:id="119"/>
    </w:p>
    <w:p w14:paraId="0995BF80" w14:textId="54A62360" w:rsidR="00055EE1" w:rsidRPr="00094329" w:rsidRDefault="00055EE1" w:rsidP="00055EE1">
      <w:pPr>
        <w:pStyle w:val="Parasubclause1"/>
      </w:pPr>
      <w:r w:rsidRPr="00094329">
        <w:t xml:space="preserve">This </w:t>
      </w:r>
      <w:r w:rsidRPr="00094329">
        <w:fldChar w:fldCharType="begin"/>
      </w:r>
      <w:r w:rsidRPr="00094329">
        <w:instrText>PAGEREF a811624\# "'clause '"  \h</w:instrText>
      </w:r>
      <w:r w:rsidRPr="00094329">
        <w:fldChar w:fldCharType="separate"/>
      </w:r>
      <w:r w:rsidRPr="00094329">
        <w:t xml:space="preserve">clause </w:t>
      </w:r>
      <w:r w:rsidRPr="00094329">
        <w:fldChar w:fldCharType="end"/>
      </w:r>
      <w:r w:rsidRPr="00094329">
        <w:fldChar w:fldCharType="begin"/>
      </w:r>
      <w:r w:rsidRPr="00094329">
        <w:rPr>
          <w:highlight w:val="lightGray"/>
        </w:rPr>
        <w:instrText>REF a811624 \h \w</w:instrText>
      </w:r>
      <w:r w:rsidR="00094329">
        <w:instrText xml:space="preserve"> \* MERGEFORMAT </w:instrText>
      </w:r>
      <w:r w:rsidRPr="00094329">
        <w:fldChar w:fldCharType="separate"/>
      </w:r>
      <w:r w:rsidRPr="00094329">
        <w:t>13.1</w:t>
      </w:r>
      <w:r w:rsidRPr="00094329">
        <w:fldChar w:fldCharType="end"/>
      </w:r>
      <w:r w:rsidRPr="00094329">
        <w:t xml:space="preserve"> does not affect any rights of the Tenant under the Protection from Eviction Act 1977. The Landlord cannot evict the Tenant without a court having first made an order for possession.</w:t>
      </w:r>
    </w:p>
    <w:p w14:paraId="50E04234" w14:textId="77777777" w:rsidR="00055EE1" w:rsidRPr="00094329" w:rsidRDefault="00055EE1" w:rsidP="00055EE1">
      <w:pPr>
        <w:pStyle w:val="Parasubclause1"/>
      </w:pPr>
      <w:r w:rsidRPr="00094329">
        <w:t>In accordance with the HA 1988, in most circumstances the Landlord can only end the Tenancy by obtaining a court order for possession of the Property and execution of the order (by the enforcement of a warrant or writ of possession by a County Court Bailiff or High Court Enforcement Officer). If the Landlord seeks an order for possession, the Landlord must usually serve on the Tenant a notice of proceedings for possession in the prescribed form and specifying the ground of possession. The ground of possession will determine the notice period that must be given before proceedings are begun.</w:t>
      </w:r>
    </w:p>
    <w:p w14:paraId="36D86393" w14:textId="17DB31DB" w:rsidR="006C1BD1" w:rsidRPr="006C1BD1" w:rsidRDefault="006C1BD1" w:rsidP="006C1BD1">
      <w:pPr>
        <w:pStyle w:val="Untitledsubclause1"/>
        <w:outlineLvl w:val="9"/>
        <w:rPr>
          <w:b/>
          <w:bCs/>
        </w:rPr>
      </w:pPr>
      <w:bookmarkStart w:id="120" w:name="a915836"/>
      <w:r w:rsidRPr="006C1BD1">
        <w:rPr>
          <w:b/>
          <w:bCs/>
        </w:rPr>
        <w:t>Before the start of the tenancy, the Landlord hereby notifies the Tenant that possession may be sought under grounds 1B, 2ZA to 2ZD, 4, 5 to 5H, 6A and 18 in Schedule 2 to the HA 1988.</w:t>
      </w:r>
    </w:p>
    <w:p w14:paraId="54041CED" w14:textId="545A1EA4" w:rsidR="002D0487" w:rsidRPr="00094329" w:rsidRDefault="002D0487" w:rsidP="00055EE1">
      <w:pPr>
        <w:pStyle w:val="Untitledsubclause1"/>
        <w:outlineLvl w:val="9"/>
        <w:rPr>
          <w:b/>
          <w:bCs/>
        </w:rPr>
      </w:pPr>
      <w:r w:rsidRPr="00094329">
        <w:rPr>
          <w:b/>
          <w:bCs/>
        </w:rPr>
        <w:t>The Landlord</w:t>
      </w:r>
      <w:r w:rsidR="006E2133" w:rsidRPr="00094329">
        <w:rPr>
          <w:b/>
          <w:bCs/>
        </w:rPr>
        <w:t xml:space="preserve"> </w:t>
      </w:r>
      <w:r w:rsidR="006C1BD1">
        <w:rPr>
          <w:b/>
          <w:bCs/>
        </w:rPr>
        <w:t>further</w:t>
      </w:r>
      <w:r w:rsidRPr="00094329">
        <w:rPr>
          <w:b/>
          <w:bCs/>
        </w:rPr>
        <w:t xml:space="preserve"> gives the Tenant notice that possession of </w:t>
      </w:r>
      <w:r w:rsidR="006E2133" w:rsidRPr="00094329">
        <w:rPr>
          <w:b/>
          <w:bCs/>
        </w:rPr>
        <w:t xml:space="preserve">the Property may be recovered under ground 5 in Schedule 2 to the HA 1988.  If it appears to the Landlord that the Property may be required for occupation by a minister of religion or other church worker to allow the prospective occupant and others concerned to view the Property upon reasonable prior notice and at reasonable hours of the day. </w:t>
      </w:r>
    </w:p>
    <w:p w14:paraId="4658A147" w14:textId="29A903D0" w:rsidR="00055EE1" w:rsidRPr="00094329" w:rsidRDefault="00055EE1" w:rsidP="00055EE1">
      <w:pPr>
        <w:pStyle w:val="Untitledsubclause1"/>
        <w:outlineLvl w:val="9"/>
      </w:pPr>
      <w:r w:rsidRPr="00094329">
        <w:t>If the Landlord re-enters the Property pursuant to this clause, then the Tenancy shall immediately end. Any right or remedy of the Landlord in respect of any breach of the terms of this agreement by the Tenant shall remain in force.</w:t>
      </w:r>
      <w:bookmarkEnd w:id="120"/>
    </w:p>
    <w:p w14:paraId="512FF935" w14:textId="77777777" w:rsidR="00055EE1" w:rsidRPr="00094329" w:rsidRDefault="00055EE1" w:rsidP="00055EE1">
      <w:pPr>
        <w:pStyle w:val="Untitledsubclause1"/>
        <w:outlineLvl w:val="9"/>
      </w:pPr>
      <w:bookmarkStart w:id="121" w:name="a991436"/>
      <w:r w:rsidRPr="00094329">
        <w:t>If the Tenant breaches this agreement or fails to fulfil any of its obligations under this agreement, the Tenant shall pay any reasonable costs properly incurred by the Landlord in remedying such breaches or in connection with the enforcement of those obligations.</w:t>
      </w:r>
      <w:bookmarkEnd w:id="121"/>
    </w:p>
    <w:p w14:paraId="38784CFB" w14:textId="0B6B8C37" w:rsidR="00055EE1" w:rsidRPr="00094329" w:rsidRDefault="00094329" w:rsidP="00055EE1">
      <w:pPr>
        <w:pStyle w:val="TitleClause"/>
        <w:outlineLvl w:val="9"/>
      </w:pPr>
      <w:r w:rsidRPr="00094329">
        <w:t>TERMINATION BY THE TENANT</w:t>
      </w:r>
    </w:p>
    <w:p w14:paraId="7A2E1425" w14:textId="77777777" w:rsidR="00055EE1" w:rsidRPr="00094329" w:rsidRDefault="00055EE1" w:rsidP="00055EE1">
      <w:pPr>
        <w:pStyle w:val="NoNumUntitledsubclause1"/>
        <w:outlineLvl w:val="9"/>
      </w:pPr>
      <w:bookmarkStart w:id="122" w:name="a836043"/>
      <w:r w:rsidRPr="00094329">
        <w:t>The Tenant shall give not less than two months' notice in writing to end the Tenancy. The notice must expire at the end of a rental period.</w:t>
      </w:r>
      <w:bookmarkEnd w:id="122"/>
    </w:p>
    <w:p w14:paraId="54C7BCE9" w14:textId="579B4457" w:rsidR="00055EE1" w:rsidRPr="00094329" w:rsidRDefault="00521B6F" w:rsidP="00055EE1">
      <w:pPr>
        <w:pStyle w:val="TitleClause"/>
        <w:outlineLvl w:val="9"/>
      </w:pPr>
      <w:r>
        <w:t>[GUARANTEE AND INDEMNITY</w:t>
      </w:r>
    </w:p>
    <w:p w14:paraId="0DA71F06" w14:textId="77777777" w:rsidR="00055EE1" w:rsidRPr="00094329" w:rsidRDefault="00055EE1" w:rsidP="00055EE1">
      <w:pPr>
        <w:pStyle w:val="Untitledsubclause1"/>
        <w:outlineLvl w:val="9"/>
      </w:pPr>
      <w:bookmarkStart w:id="123" w:name="a981040"/>
      <w:r w:rsidRPr="00094329">
        <w:t>The Guarantor guarantees to the Landlord that the Tenant shall pay the Rent and observe and perform the tenant covenants of this agreement and that if the Tenant fails to pay the Rent or to observe or perform any of the tenant covenants, the Guarantor shall pay or observe and perform them.</w:t>
      </w:r>
      <w:bookmarkEnd w:id="123"/>
    </w:p>
    <w:p w14:paraId="5F5DDDA1" w14:textId="04A7F225" w:rsidR="00055EE1" w:rsidRPr="00094329" w:rsidRDefault="00055EE1" w:rsidP="00055EE1">
      <w:pPr>
        <w:pStyle w:val="Untitledsubclause1"/>
        <w:outlineLvl w:val="9"/>
      </w:pPr>
      <w:bookmarkStart w:id="124" w:name="a674987"/>
      <w:r w:rsidRPr="00094329">
        <w:t xml:space="preserve">The Guarantor covenants with the Landlord as principal obligor and as a separate and independent obligation and liability from its obligations and liabilities under </w:t>
      </w:r>
      <w:r w:rsidRPr="00094329">
        <w:fldChar w:fldCharType="begin"/>
      </w:r>
      <w:r w:rsidRPr="00094329">
        <w:instrText>PAGEREF a981040\# "'clause '"  \h</w:instrText>
      </w:r>
      <w:r w:rsidRPr="00094329">
        <w:fldChar w:fldCharType="separate"/>
      </w:r>
      <w:r w:rsidRPr="00094329">
        <w:t xml:space="preserve">clause </w:t>
      </w:r>
      <w:r w:rsidRPr="00094329">
        <w:fldChar w:fldCharType="end"/>
      </w:r>
      <w:r w:rsidRPr="00094329">
        <w:fldChar w:fldCharType="begin"/>
      </w:r>
      <w:r w:rsidRPr="00094329">
        <w:rPr>
          <w:highlight w:val="lightGray"/>
        </w:rPr>
        <w:instrText>REF a981040 \h \w</w:instrText>
      </w:r>
      <w:r w:rsidR="00094329">
        <w:instrText xml:space="preserve"> \* MERGEFORMAT </w:instrText>
      </w:r>
      <w:r w:rsidRPr="00094329">
        <w:fldChar w:fldCharType="separate"/>
      </w:r>
      <w:r w:rsidRPr="00094329">
        <w:t>15.1</w:t>
      </w:r>
      <w:r w:rsidRPr="00094329">
        <w:fldChar w:fldCharType="end"/>
      </w:r>
      <w:r w:rsidRPr="00094329">
        <w:t xml:space="preserve"> to indemnify and keep indemnified the Landlord against any failure by the Tenant to pay the Rent or any failure to observe or perform any of the tenant covenants of this agreement.</w:t>
      </w:r>
      <w:bookmarkEnd w:id="124"/>
    </w:p>
    <w:p w14:paraId="2F0C4906" w14:textId="596352DA" w:rsidR="00055EE1" w:rsidRPr="00094329" w:rsidRDefault="00055EE1" w:rsidP="00055EE1">
      <w:pPr>
        <w:pStyle w:val="Untitledsubclause1"/>
        <w:outlineLvl w:val="9"/>
      </w:pPr>
      <w:bookmarkStart w:id="125" w:name="a673624"/>
      <w:r w:rsidRPr="00094329">
        <w:t xml:space="preserve">The liability of the Guarantor under </w:t>
      </w:r>
      <w:r w:rsidRPr="00094329">
        <w:fldChar w:fldCharType="begin"/>
      </w:r>
      <w:r w:rsidRPr="00094329">
        <w:instrText>PAGEREF a981040\# "'clause '"  \h</w:instrText>
      </w:r>
      <w:r w:rsidRPr="00094329">
        <w:fldChar w:fldCharType="separate"/>
      </w:r>
      <w:r w:rsidRPr="00094329">
        <w:t xml:space="preserve">clause </w:t>
      </w:r>
      <w:r w:rsidRPr="00094329">
        <w:fldChar w:fldCharType="end"/>
      </w:r>
      <w:r w:rsidRPr="00094329">
        <w:fldChar w:fldCharType="begin"/>
      </w:r>
      <w:r w:rsidRPr="00094329">
        <w:rPr>
          <w:highlight w:val="lightGray"/>
        </w:rPr>
        <w:instrText>REF a981040 \h \w</w:instrText>
      </w:r>
      <w:r w:rsidR="00094329">
        <w:instrText xml:space="preserve"> \* MERGEFORMAT </w:instrText>
      </w:r>
      <w:r w:rsidRPr="00094329">
        <w:fldChar w:fldCharType="separate"/>
      </w:r>
      <w:r w:rsidRPr="00094329">
        <w:t>15.1</w:t>
      </w:r>
      <w:r w:rsidRPr="00094329">
        <w:fldChar w:fldCharType="end"/>
      </w:r>
      <w:r w:rsidRPr="00094329">
        <w:t xml:space="preserve"> and </w:t>
      </w:r>
      <w:r w:rsidRPr="00094329">
        <w:fldChar w:fldCharType="begin"/>
      </w:r>
      <w:r w:rsidRPr="00094329">
        <w:instrText>PAGEREF a674987\# "'clause '"  \h</w:instrText>
      </w:r>
      <w:r w:rsidRPr="00094329">
        <w:fldChar w:fldCharType="separate"/>
      </w:r>
      <w:r w:rsidRPr="00094329">
        <w:t xml:space="preserve">clause </w:t>
      </w:r>
      <w:r w:rsidRPr="00094329">
        <w:fldChar w:fldCharType="end"/>
      </w:r>
      <w:r w:rsidRPr="00094329">
        <w:fldChar w:fldCharType="begin"/>
      </w:r>
      <w:r w:rsidRPr="00094329">
        <w:rPr>
          <w:highlight w:val="lightGray"/>
        </w:rPr>
        <w:instrText>REF a674987 \h \w</w:instrText>
      </w:r>
      <w:r w:rsidR="00094329">
        <w:instrText xml:space="preserve"> \* MERGEFORMAT </w:instrText>
      </w:r>
      <w:r w:rsidRPr="00094329">
        <w:fldChar w:fldCharType="separate"/>
      </w:r>
      <w:r w:rsidRPr="00094329">
        <w:t>15.2</w:t>
      </w:r>
      <w:r w:rsidRPr="00094329">
        <w:fldChar w:fldCharType="end"/>
      </w:r>
      <w:r w:rsidRPr="00094329">
        <w:t xml:space="preserve"> shall continue until the Tenancy comes to an end and the Tenant is released from the tenant covenants of this agreement.</w:t>
      </w:r>
      <w:bookmarkEnd w:id="125"/>
    </w:p>
    <w:p w14:paraId="055A355D" w14:textId="77777777" w:rsidR="00055EE1" w:rsidRPr="00094329" w:rsidRDefault="00055EE1" w:rsidP="00055EE1">
      <w:pPr>
        <w:pStyle w:val="Untitledsubclause1"/>
        <w:outlineLvl w:val="9"/>
      </w:pPr>
      <w:bookmarkStart w:id="126" w:name="a410915"/>
      <w:r w:rsidRPr="00094329">
        <w:t>The liability of the Guarantor shall not be reduced, discharged or otherwise adversely affected by:</w:t>
      </w:r>
      <w:bookmarkEnd w:id="126"/>
    </w:p>
    <w:p w14:paraId="70BDDD84" w14:textId="77777777" w:rsidR="00055EE1" w:rsidRPr="00094329" w:rsidRDefault="00055EE1" w:rsidP="00055EE1">
      <w:pPr>
        <w:pStyle w:val="Untitledsubclause2"/>
        <w:outlineLvl w:val="9"/>
      </w:pPr>
      <w:bookmarkStart w:id="127" w:name="a165309"/>
      <w:r w:rsidRPr="00094329">
        <w:t>any time or indulgence granted by the Landlord to the Tenant;</w:t>
      </w:r>
      <w:bookmarkEnd w:id="127"/>
    </w:p>
    <w:p w14:paraId="3EE7FBA7" w14:textId="77777777" w:rsidR="00055EE1" w:rsidRPr="00094329" w:rsidRDefault="00055EE1" w:rsidP="00055EE1">
      <w:pPr>
        <w:pStyle w:val="Untitledsubclause2"/>
        <w:outlineLvl w:val="9"/>
      </w:pPr>
      <w:bookmarkStart w:id="128" w:name="a138733"/>
      <w:r w:rsidRPr="00094329">
        <w:t>any delay or forbearance by the Landlord in enforcing the payment of the Rent or the observance or performance of any of the tenant covenants of this agreement or in making any demand in respect of them;</w:t>
      </w:r>
      <w:bookmarkEnd w:id="128"/>
    </w:p>
    <w:p w14:paraId="64AE0251" w14:textId="77777777" w:rsidR="00055EE1" w:rsidRPr="00094329" w:rsidRDefault="00055EE1" w:rsidP="00055EE1">
      <w:pPr>
        <w:pStyle w:val="Untitledsubclause2"/>
        <w:outlineLvl w:val="9"/>
      </w:pPr>
      <w:bookmarkStart w:id="129" w:name="a335792"/>
      <w:r w:rsidRPr="00094329">
        <w:t>the Landlord exercising any right or remedy against the Tenant for any failure to pay the Rent or to observe or perform the tenant covenants of this agreement; [or]</w:t>
      </w:r>
      <w:bookmarkEnd w:id="129"/>
    </w:p>
    <w:p w14:paraId="029BD6AA" w14:textId="77777777" w:rsidR="00055EE1" w:rsidRPr="00094329" w:rsidRDefault="00055EE1" w:rsidP="00055EE1">
      <w:pPr>
        <w:pStyle w:val="Untitledsubclause2"/>
        <w:outlineLvl w:val="9"/>
      </w:pPr>
      <w:r w:rsidRPr="00094329">
        <w:fldChar w:fldCharType="begin"/>
      </w:r>
      <w:r w:rsidRPr="00094329">
        <w:fldChar w:fldCharType="end"/>
      </w:r>
      <w:bookmarkStart w:id="130" w:name="a665547"/>
      <w:r w:rsidRPr="00094329">
        <w:t>[the Landlord taking any action or refraining from taking any action in connection with the Deposit; or]</w:t>
      </w:r>
      <w:bookmarkEnd w:id="130"/>
    </w:p>
    <w:p w14:paraId="2F86E730" w14:textId="77777777" w:rsidR="00055EE1" w:rsidRPr="00094329" w:rsidRDefault="00055EE1" w:rsidP="00055EE1">
      <w:pPr>
        <w:pStyle w:val="Untitledsubclause2"/>
        <w:outlineLvl w:val="9"/>
      </w:pPr>
      <w:bookmarkStart w:id="131" w:name="a208498"/>
      <w:r w:rsidRPr="00094329">
        <w:t>the Tenant dying or becoming incapable of managing its affairs.]</w:t>
      </w:r>
      <w:bookmarkEnd w:id="131"/>
    </w:p>
    <w:p w14:paraId="655FF574" w14:textId="03EFD097" w:rsidR="00055EE1" w:rsidRPr="00094329" w:rsidRDefault="00094329" w:rsidP="00055EE1">
      <w:pPr>
        <w:pStyle w:val="TitleClause"/>
        <w:outlineLvl w:val="9"/>
      </w:pPr>
      <w:r w:rsidRPr="00094329">
        <w:t>END OF THE TENANCY</w:t>
      </w:r>
    </w:p>
    <w:p w14:paraId="2D584BE4" w14:textId="77777777" w:rsidR="00055EE1" w:rsidRPr="00094329" w:rsidRDefault="00055EE1" w:rsidP="00055EE1">
      <w:pPr>
        <w:pStyle w:val="Untitledsubclause1"/>
        <w:outlineLvl w:val="9"/>
      </w:pPr>
      <w:bookmarkStart w:id="132" w:name="a419811"/>
      <w:r w:rsidRPr="00094329">
        <w:t>At the end of this Tenancy (howsoever determined), the Tenant shall return the Property and the Contents to the Landlord in the condition required by this agreement.</w:t>
      </w:r>
      <w:bookmarkEnd w:id="132"/>
    </w:p>
    <w:p w14:paraId="2F64411F" w14:textId="77777777" w:rsidR="00055EE1" w:rsidRPr="00094329" w:rsidRDefault="00055EE1" w:rsidP="00055EE1">
      <w:pPr>
        <w:pStyle w:val="Untitledsubclause1"/>
        <w:outlineLvl w:val="9"/>
      </w:pPr>
      <w:bookmarkStart w:id="133" w:name="a684418"/>
      <w:r w:rsidRPr="00094329">
        <w:t>The Tenant shall provide the Landlord (or its legal advisers or agents) with a forwarding address once the Tenancy has come to an end [which the Landlord or its legal advisers or agents can provide to the Interested Persons PROVIDED ALWAYS THAT the Landlord (and its legal advisers and agents) agree not to provide details of the Tenant’s forwarding address unless they are satisfied, acting reasonably and properly, that the person requiring the address is a duly authorised official or employee of the organisation in question and has supplied written evidence of their authority].</w:t>
      </w:r>
      <w:bookmarkEnd w:id="133"/>
    </w:p>
    <w:p w14:paraId="34230D31" w14:textId="77777777" w:rsidR="00055EE1" w:rsidRPr="00094329" w:rsidRDefault="00055EE1" w:rsidP="00055EE1">
      <w:pPr>
        <w:pStyle w:val="Untitledsubclause1"/>
        <w:outlineLvl w:val="9"/>
      </w:pPr>
      <w:bookmarkStart w:id="134" w:name="a810842"/>
      <w:r w:rsidRPr="00094329">
        <w:t>The Tenant shall remove all personal possessions from the Property once the Tenancy has ended. If any of the Tenant's personal possessions are left at the Property after the Tenancy has ended, the Landlord shall remove and store the possessions for a maximum of one month. The Landlord shall take reasonable steps to notify the Tenant at the last known address. If the items are not collected within one month, the Landlord may dispose of the items.</w:t>
      </w:r>
      <w:bookmarkEnd w:id="134"/>
    </w:p>
    <w:p w14:paraId="3FBDDCDA" w14:textId="77777777" w:rsidR="00055EE1" w:rsidRPr="00094329" w:rsidRDefault="00055EE1" w:rsidP="00055EE1">
      <w:pPr>
        <w:pStyle w:val="Untitledsubclause1"/>
        <w:outlineLvl w:val="9"/>
      </w:pPr>
      <w:bookmarkStart w:id="135" w:name="a130009"/>
      <w:r w:rsidRPr="00094329">
        <w:t>At the end of the Tenancy, the Tenant must give vacant possession and return the keys to the Property, and any other security devices, to the Landlord.</w:t>
      </w:r>
      <w:bookmarkEnd w:id="135"/>
    </w:p>
    <w:p w14:paraId="71CE7F0B" w14:textId="77777777" w:rsidR="00055EE1" w:rsidRPr="00094329" w:rsidRDefault="00055EE1" w:rsidP="00055EE1">
      <w:pPr>
        <w:pStyle w:val="Untitledsubclause1"/>
        <w:outlineLvl w:val="9"/>
      </w:pPr>
      <w:bookmarkStart w:id="136" w:name="a389257"/>
      <w:r w:rsidRPr="00094329">
        <w:t>In the last two months of the Tenancy, the Landlord shall be permitted to display a "for sale" sign or a "to let" sign at the Property.</w:t>
      </w:r>
      <w:bookmarkEnd w:id="136"/>
    </w:p>
    <w:p w14:paraId="19ECBFC3" w14:textId="63A658B5" w:rsidR="00055EE1" w:rsidRPr="00094329" w:rsidRDefault="00094329" w:rsidP="00055EE1">
      <w:pPr>
        <w:pStyle w:val="TitleClause"/>
        <w:outlineLvl w:val="9"/>
      </w:pPr>
      <w:r w:rsidRPr="00094329">
        <w:t xml:space="preserve">NOTICES </w:t>
      </w:r>
    </w:p>
    <w:p w14:paraId="2A854B92" w14:textId="77777777" w:rsidR="00055EE1" w:rsidRPr="00094329" w:rsidRDefault="00055EE1" w:rsidP="00055EE1">
      <w:pPr>
        <w:pStyle w:val="Untitledsubclause1"/>
        <w:outlineLvl w:val="9"/>
      </w:pPr>
      <w:bookmarkStart w:id="137" w:name="a381565"/>
      <w:r w:rsidRPr="00094329">
        <w:t xml:space="preserve">Any notice to the Landlord sent under or in connection with this agreement shall be deemed to have been properly served if: </w:t>
      </w:r>
      <w:bookmarkEnd w:id="137"/>
    </w:p>
    <w:p w14:paraId="56B0EE90" w14:textId="526E61EA" w:rsidR="00055EE1" w:rsidRPr="00094329" w:rsidRDefault="00055EE1" w:rsidP="00055EE1">
      <w:pPr>
        <w:pStyle w:val="Untitledsubclause2"/>
        <w:outlineLvl w:val="9"/>
      </w:pPr>
      <w:bookmarkStart w:id="138" w:name="a476757"/>
      <w:r w:rsidRPr="00094329">
        <w:t xml:space="preserve">sent by first class post to the Landlord's address given in </w:t>
      </w:r>
      <w:r w:rsidRPr="00094329">
        <w:fldChar w:fldCharType="begin"/>
      </w:r>
      <w:r w:rsidRPr="00094329">
        <w:instrText>PAGEREF a109442\# "'clause '"  \h</w:instrText>
      </w:r>
      <w:r w:rsidRPr="00094329">
        <w:fldChar w:fldCharType="separate"/>
      </w:r>
      <w:r w:rsidRPr="00094329">
        <w:t xml:space="preserve">clause </w:t>
      </w:r>
      <w:r w:rsidRPr="00094329">
        <w:fldChar w:fldCharType="end"/>
      </w:r>
      <w:r w:rsidRPr="00094329">
        <w:fldChar w:fldCharType="begin"/>
      </w:r>
      <w:r w:rsidRPr="00094329">
        <w:rPr>
          <w:highlight w:val="lightGray"/>
        </w:rPr>
        <w:instrText>REF a109442 \h \w</w:instrText>
      </w:r>
      <w:r w:rsidR="00094329">
        <w:instrText xml:space="preserve"> \* MERGEFORMAT </w:instrText>
      </w:r>
      <w:r w:rsidRPr="00094329">
        <w:fldChar w:fldCharType="separate"/>
      </w:r>
      <w:r w:rsidRPr="00094329">
        <w:t>17.5</w:t>
      </w:r>
      <w:r w:rsidRPr="00094329">
        <w:fldChar w:fldCharType="end"/>
      </w:r>
      <w:r w:rsidRPr="00094329">
        <w:t>;</w:t>
      </w:r>
      <w:bookmarkEnd w:id="138"/>
    </w:p>
    <w:p w14:paraId="5CBCF1F0" w14:textId="6FAF3D59" w:rsidR="00055EE1" w:rsidRPr="00094329" w:rsidRDefault="00055EE1" w:rsidP="00055EE1">
      <w:pPr>
        <w:pStyle w:val="Untitledsubclause2"/>
        <w:outlineLvl w:val="9"/>
      </w:pPr>
      <w:bookmarkStart w:id="139" w:name="a737344"/>
      <w:r w:rsidRPr="00094329">
        <w:t xml:space="preserve">left at the Landlord's address given in </w:t>
      </w:r>
      <w:r w:rsidRPr="00094329">
        <w:fldChar w:fldCharType="begin"/>
      </w:r>
      <w:r w:rsidRPr="00094329">
        <w:instrText>PAGEREF a109442\# "'clause '"  \h</w:instrText>
      </w:r>
      <w:r w:rsidRPr="00094329">
        <w:fldChar w:fldCharType="separate"/>
      </w:r>
      <w:r w:rsidRPr="00094329">
        <w:t xml:space="preserve">clause </w:t>
      </w:r>
      <w:r w:rsidRPr="00094329">
        <w:fldChar w:fldCharType="end"/>
      </w:r>
      <w:r w:rsidRPr="00094329">
        <w:fldChar w:fldCharType="begin"/>
      </w:r>
      <w:r w:rsidRPr="00094329">
        <w:rPr>
          <w:highlight w:val="lightGray"/>
        </w:rPr>
        <w:instrText>REF a109442 \h \w</w:instrText>
      </w:r>
      <w:r w:rsidR="00094329">
        <w:instrText xml:space="preserve"> \* MERGEFORMAT </w:instrText>
      </w:r>
      <w:r w:rsidRPr="00094329">
        <w:fldChar w:fldCharType="separate"/>
      </w:r>
      <w:r w:rsidRPr="00094329">
        <w:t>17.5</w:t>
      </w:r>
      <w:r w:rsidRPr="00094329">
        <w:fldChar w:fldCharType="end"/>
      </w:r>
      <w:r w:rsidRPr="00094329">
        <w:t>; or</w:t>
      </w:r>
      <w:bookmarkEnd w:id="139"/>
    </w:p>
    <w:p w14:paraId="579A660B" w14:textId="2EBF2DD2" w:rsidR="00055EE1" w:rsidRPr="00094329" w:rsidRDefault="00055EE1" w:rsidP="00055EE1">
      <w:pPr>
        <w:pStyle w:val="Untitledsubclause2"/>
        <w:outlineLvl w:val="9"/>
      </w:pPr>
      <w:bookmarkStart w:id="140" w:name="a171063"/>
      <w:r w:rsidRPr="00094329">
        <w:t>sent to the Landlord's email address stated in the Parties clause.</w:t>
      </w:r>
      <w:bookmarkEnd w:id="140"/>
    </w:p>
    <w:p w14:paraId="59499660" w14:textId="77777777" w:rsidR="00055EE1" w:rsidRPr="00094329" w:rsidRDefault="00055EE1" w:rsidP="00055EE1">
      <w:pPr>
        <w:pStyle w:val="Untitledsubclause1"/>
        <w:outlineLvl w:val="9"/>
      </w:pPr>
      <w:bookmarkStart w:id="141" w:name="a491584"/>
      <w:r w:rsidRPr="00094329">
        <w:t xml:space="preserve">Any notice sent to the Tenant under or in connection with this agreement shall be deemed to have been properly served if: </w:t>
      </w:r>
      <w:bookmarkEnd w:id="141"/>
    </w:p>
    <w:p w14:paraId="771ACDAB" w14:textId="77777777" w:rsidR="00055EE1" w:rsidRPr="00094329" w:rsidRDefault="00055EE1" w:rsidP="00055EE1">
      <w:pPr>
        <w:pStyle w:val="Untitledsubclause2"/>
        <w:outlineLvl w:val="9"/>
      </w:pPr>
      <w:bookmarkStart w:id="142" w:name="a228528"/>
      <w:r w:rsidRPr="00094329">
        <w:t>sent by first class post to the Property;</w:t>
      </w:r>
      <w:bookmarkEnd w:id="142"/>
    </w:p>
    <w:p w14:paraId="5A510F6E" w14:textId="77777777" w:rsidR="00055EE1" w:rsidRPr="00094329" w:rsidRDefault="00055EE1" w:rsidP="00055EE1">
      <w:pPr>
        <w:pStyle w:val="Untitledsubclause2"/>
        <w:outlineLvl w:val="9"/>
      </w:pPr>
      <w:bookmarkStart w:id="143" w:name="a862996"/>
      <w:r w:rsidRPr="00094329">
        <w:t>left at the Property; or</w:t>
      </w:r>
      <w:bookmarkEnd w:id="143"/>
    </w:p>
    <w:p w14:paraId="72C9E7F8" w14:textId="774D9459" w:rsidR="00055EE1" w:rsidRPr="00094329" w:rsidRDefault="00055EE1" w:rsidP="00055EE1">
      <w:pPr>
        <w:pStyle w:val="Untitledsubclause2"/>
        <w:outlineLvl w:val="9"/>
      </w:pPr>
      <w:bookmarkStart w:id="144" w:name="a703125"/>
      <w:r w:rsidRPr="00094329">
        <w:t>sent to the Tenant's email address stated in the Parties clause.</w:t>
      </w:r>
      <w:bookmarkEnd w:id="144"/>
    </w:p>
    <w:p w14:paraId="46D4FC58" w14:textId="77777777" w:rsidR="00055EE1" w:rsidRPr="00094329" w:rsidRDefault="00055EE1" w:rsidP="00055EE1">
      <w:pPr>
        <w:pStyle w:val="Untitledsubclause1"/>
        <w:outlineLvl w:val="9"/>
      </w:pPr>
      <w:r w:rsidRPr="00094329">
        <w:fldChar w:fldCharType="begin"/>
      </w:r>
      <w:r w:rsidRPr="00094329">
        <w:fldChar w:fldCharType="end"/>
      </w:r>
      <w:bookmarkStart w:id="145" w:name="a717305"/>
      <w:r w:rsidRPr="00094329">
        <w:t xml:space="preserve">[Any notice sent to the Guarantor under or in connection with this agreement shall be deemed to have been properly served if: </w:t>
      </w:r>
      <w:bookmarkEnd w:id="145"/>
    </w:p>
    <w:p w14:paraId="73E1A17E" w14:textId="77777777" w:rsidR="00055EE1" w:rsidRPr="00094329" w:rsidRDefault="00055EE1" w:rsidP="00055EE1">
      <w:pPr>
        <w:pStyle w:val="Untitledsubclause2"/>
        <w:outlineLvl w:val="9"/>
      </w:pPr>
      <w:bookmarkStart w:id="146" w:name="a413564"/>
      <w:r w:rsidRPr="00094329">
        <w:t>sent by first class post to the Guarantor's address stated in the Parties clause;</w:t>
      </w:r>
      <w:bookmarkEnd w:id="146"/>
    </w:p>
    <w:p w14:paraId="31FD63B3" w14:textId="77777777" w:rsidR="00055EE1" w:rsidRPr="00094329" w:rsidRDefault="00055EE1" w:rsidP="00055EE1">
      <w:pPr>
        <w:pStyle w:val="Untitledsubclause2"/>
        <w:outlineLvl w:val="9"/>
      </w:pPr>
      <w:bookmarkStart w:id="147" w:name="a833493"/>
      <w:r w:rsidRPr="00094329">
        <w:t>left at the Guarantor's address stated in the Parties clause; or</w:t>
      </w:r>
      <w:bookmarkEnd w:id="147"/>
    </w:p>
    <w:p w14:paraId="60E6867E" w14:textId="5B609BD6" w:rsidR="00055EE1" w:rsidRPr="00094329" w:rsidRDefault="00055EE1" w:rsidP="00055EE1">
      <w:pPr>
        <w:pStyle w:val="Untitledsubclause2"/>
        <w:outlineLvl w:val="9"/>
      </w:pPr>
      <w:bookmarkStart w:id="148" w:name="a558766"/>
      <w:r w:rsidRPr="00094329">
        <w:t>sent to the Guarantor's email address stated in the Parties clause.]</w:t>
      </w:r>
      <w:bookmarkEnd w:id="148"/>
    </w:p>
    <w:p w14:paraId="06C28005" w14:textId="30D17C63" w:rsidR="00055EE1" w:rsidRPr="00094329" w:rsidRDefault="00055EE1" w:rsidP="00055EE1">
      <w:pPr>
        <w:pStyle w:val="Untitledsubclause1"/>
        <w:outlineLvl w:val="9"/>
      </w:pPr>
      <w:bookmarkStart w:id="149" w:name="a962780"/>
      <w:r w:rsidRPr="00094329">
        <w:t xml:space="preserve">If a notice is given in accordance with </w:t>
      </w:r>
      <w:r w:rsidRPr="00094329">
        <w:fldChar w:fldCharType="begin"/>
      </w:r>
      <w:r w:rsidRPr="00094329">
        <w:instrText>PAGEREF a381565\# "'clause '"  \h</w:instrText>
      </w:r>
      <w:r w:rsidRPr="00094329">
        <w:fldChar w:fldCharType="separate"/>
      </w:r>
      <w:r w:rsidRPr="00094329">
        <w:t xml:space="preserve">clause </w:t>
      </w:r>
      <w:r w:rsidRPr="00094329">
        <w:fldChar w:fldCharType="end"/>
      </w:r>
      <w:r w:rsidRPr="00094329">
        <w:fldChar w:fldCharType="begin"/>
      </w:r>
      <w:r w:rsidRPr="00094329">
        <w:rPr>
          <w:highlight w:val="lightGray"/>
        </w:rPr>
        <w:instrText>REF a381565 \h \w</w:instrText>
      </w:r>
      <w:r w:rsidR="00094329">
        <w:instrText xml:space="preserve"> \* MERGEFORMAT </w:instrText>
      </w:r>
      <w:r w:rsidRPr="00094329">
        <w:fldChar w:fldCharType="separate"/>
      </w:r>
      <w:r w:rsidRPr="00094329">
        <w:t>17.1</w:t>
      </w:r>
      <w:r w:rsidRPr="00094329">
        <w:fldChar w:fldCharType="end"/>
      </w:r>
      <w:r w:rsidRPr="00094329">
        <w:t xml:space="preserve">[ or][,] </w:t>
      </w:r>
      <w:r w:rsidRPr="00094329">
        <w:fldChar w:fldCharType="begin"/>
      </w:r>
      <w:r w:rsidRPr="00094329">
        <w:instrText>PAGEREF a491584\# "'clause '"  \h</w:instrText>
      </w:r>
      <w:r w:rsidRPr="00094329">
        <w:fldChar w:fldCharType="separate"/>
      </w:r>
      <w:r w:rsidRPr="00094329">
        <w:t xml:space="preserve">clause </w:t>
      </w:r>
      <w:r w:rsidRPr="00094329">
        <w:fldChar w:fldCharType="end"/>
      </w:r>
      <w:r w:rsidRPr="00094329">
        <w:fldChar w:fldCharType="begin"/>
      </w:r>
      <w:r w:rsidRPr="00094329">
        <w:rPr>
          <w:highlight w:val="lightGray"/>
        </w:rPr>
        <w:instrText>REF a491584 \h \w</w:instrText>
      </w:r>
      <w:r w:rsidRPr="00094329">
        <w:fldChar w:fldCharType="separate"/>
      </w:r>
      <w:r w:rsidRPr="00094329">
        <w:t>17.2</w:t>
      </w:r>
      <w:r w:rsidRPr="00094329">
        <w:fldChar w:fldCharType="end"/>
      </w:r>
      <w:r w:rsidRPr="00094329">
        <w:t xml:space="preserve"> [or </w:t>
      </w:r>
      <w:r w:rsidRPr="00094329">
        <w:fldChar w:fldCharType="begin"/>
      </w:r>
      <w:r w:rsidRPr="00094329">
        <w:instrText>PAGEREF a717305\# "'clause '"  \h</w:instrText>
      </w:r>
      <w:r w:rsidRPr="00094329">
        <w:fldChar w:fldCharType="separate"/>
      </w:r>
      <w:r w:rsidRPr="00094329">
        <w:t xml:space="preserve">clause </w:t>
      </w:r>
      <w:r w:rsidRPr="00094329">
        <w:fldChar w:fldCharType="end"/>
      </w:r>
      <w:r w:rsidRPr="00094329">
        <w:fldChar w:fldCharType="begin"/>
      </w:r>
      <w:r w:rsidRPr="00094329">
        <w:rPr>
          <w:highlight w:val="lightGray"/>
        </w:rPr>
        <w:instrText>REF a717305 \h \w</w:instrText>
      </w:r>
      <w:r w:rsidRPr="00094329">
        <w:fldChar w:fldCharType="separate"/>
      </w:r>
      <w:r w:rsidRPr="00094329">
        <w:t>17.3</w:t>
      </w:r>
      <w:r w:rsidRPr="00094329">
        <w:fldChar w:fldCharType="end"/>
      </w:r>
      <w:r w:rsidRPr="00094329">
        <w:t>], it shall be deemed to have been received:</w:t>
      </w:r>
      <w:bookmarkEnd w:id="149"/>
    </w:p>
    <w:p w14:paraId="6EB5F709" w14:textId="77777777" w:rsidR="00055EE1" w:rsidRPr="00094329" w:rsidRDefault="00055EE1" w:rsidP="00055EE1">
      <w:pPr>
        <w:pStyle w:val="Untitledsubclause2"/>
        <w:outlineLvl w:val="9"/>
      </w:pPr>
      <w:bookmarkStart w:id="150" w:name="a599109"/>
      <w:r w:rsidRPr="00094329">
        <w:t>if delivered by hand, at the time the notice is left at the proper address;</w:t>
      </w:r>
      <w:bookmarkEnd w:id="150"/>
    </w:p>
    <w:p w14:paraId="55D30F73" w14:textId="77777777" w:rsidR="00055EE1" w:rsidRPr="00094329" w:rsidRDefault="00055EE1" w:rsidP="00055EE1">
      <w:pPr>
        <w:pStyle w:val="Untitledsubclause2"/>
        <w:outlineLvl w:val="9"/>
      </w:pPr>
      <w:bookmarkStart w:id="151" w:name="a367515"/>
      <w:r w:rsidRPr="00094329">
        <w:t>if sent by first-class post, on the second Working Day after posting;</w:t>
      </w:r>
      <w:bookmarkEnd w:id="151"/>
    </w:p>
    <w:p w14:paraId="55863E34" w14:textId="77777777" w:rsidR="00055EE1" w:rsidRPr="00094329" w:rsidRDefault="00055EE1" w:rsidP="00055EE1">
      <w:pPr>
        <w:pStyle w:val="Untitledsubclause2"/>
        <w:outlineLvl w:val="9"/>
      </w:pPr>
      <w:bookmarkStart w:id="152" w:name="a611093"/>
      <w:r w:rsidRPr="00094329">
        <w:t>if sent by email, at 9.00 am on the next Working Day after sending.</w:t>
      </w:r>
      <w:bookmarkEnd w:id="152"/>
    </w:p>
    <w:p w14:paraId="1A0D2C61" w14:textId="77777777" w:rsidR="00055EE1" w:rsidRPr="00094329" w:rsidRDefault="00055EE1" w:rsidP="00055EE1">
      <w:pPr>
        <w:pStyle w:val="Untitledsubclause1"/>
        <w:outlineLvl w:val="9"/>
      </w:pPr>
      <w:bookmarkStart w:id="153" w:name="a109442"/>
      <w:r w:rsidRPr="00094329">
        <w:t>The Landlord's address for service is [LANDLORD'S ADDRESS FOR SERVICE].</w:t>
      </w:r>
      <w:bookmarkEnd w:id="153"/>
    </w:p>
    <w:p w14:paraId="1E38EEB1" w14:textId="7007DB7C" w:rsidR="00AC4CC0" w:rsidRPr="00094329" w:rsidRDefault="00094329" w:rsidP="00055EE1">
      <w:pPr>
        <w:pStyle w:val="TitleClause"/>
        <w:spacing w:line="240" w:lineRule="auto"/>
        <w:rPr>
          <w:rFonts w:eastAsia="Times New Roman"/>
          <w:sz w:val="22"/>
          <w14:ligatures w14:val="none"/>
        </w:rPr>
      </w:pPr>
      <w:r w:rsidRPr="00094329">
        <w:rPr>
          <w:rFonts w:eastAsia="Times New Roman"/>
          <w:sz w:val="22"/>
          <w14:ligatures w14:val="none"/>
        </w:rPr>
        <w:t xml:space="preserve">ADDITIONAL CLAUSES </w:t>
      </w:r>
    </w:p>
    <w:p w14:paraId="75CD1FB6" w14:textId="0773D775" w:rsidR="00AC4CC0" w:rsidRPr="00094329" w:rsidRDefault="00AC4CC0" w:rsidP="00AC4C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240" w:lineRule="auto"/>
        <w:ind w:left="709"/>
        <w:jc w:val="both"/>
        <w:rPr>
          <w:rFonts w:ascii="Arial" w:eastAsia="Times New Roman" w:hAnsi="Arial" w:cs="Arial"/>
          <w:kern w:val="0"/>
          <w:sz w:val="22"/>
          <w:szCs w:val="20"/>
          <w14:ligatures w14:val="none"/>
        </w:rPr>
      </w:pPr>
      <w:r w:rsidRPr="00AC4CC0">
        <w:rPr>
          <w:rFonts w:ascii="Arial" w:eastAsia="Times New Roman" w:hAnsi="Arial" w:cs="Arial"/>
          <w:kern w:val="0"/>
          <w:sz w:val="22"/>
          <w:szCs w:val="20"/>
          <w14:ligatures w14:val="none"/>
        </w:rPr>
        <w:t xml:space="preserve">This </w:t>
      </w:r>
      <w:r w:rsidR="00EB3E9C" w:rsidRPr="00094329">
        <w:rPr>
          <w:rFonts w:ascii="Arial" w:eastAsia="Times New Roman" w:hAnsi="Arial" w:cs="Arial"/>
          <w:kern w:val="0"/>
          <w:sz w:val="22"/>
          <w:szCs w:val="20"/>
          <w14:ligatures w14:val="none"/>
        </w:rPr>
        <w:t>a</w:t>
      </w:r>
      <w:r w:rsidRPr="00AC4CC0">
        <w:rPr>
          <w:rFonts w:ascii="Arial" w:eastAsia="Times New Roman" w:hAnsi="Arial" w:cs="Arial"/>
          <w:kern w:val="0"/>
          <w:sz w:val="22"/>
          <w:szCs w:val="20"/>
          <w14:ligatures w14:val="none"/>
        </w:rPr>
        <w:t xml:space="preserve">greement is subject to such additional clauses (if any) as are attached to this </w:t>
      </w:r>
      <w:r w:rsidR="00EB3E9C" w:rsidRPr="00094329">
        <w:rPr>
          <w:rFonts w:ascii="Arial" w:eastAsia="Times New Roman" w:hAnsi="Arial" w:cs="Arial"/>
          <w:kern w:val="0"/>
          <w:sz w:val="22"/>
          <w:szCs w:val="20"/>
          <w14:ligatures w14:val="none"/>
        </w:rPr>
        <w:t>a</w:t>
      </w:r>
      <w:r w:rsidRPr="00AC4CC0">
        <w:rPr>
          <w:rFonts w:ascii="Arial" w:eastAsia="Times New Roman" w:hAnsi="Arial" w:cs="Arial"/>
          <w:kern w:val="0"/>
          <w:sz w:val="22"/>
          <w:szCs w:val="20"/>
          <w14:ligatures w14:val="none"/>
        </w:rPr>
        <w:t>greement and initialled by the Parties.</w:t>
      </w:r>
    </w:p>
    <w:p w14:paraId="783ACC23" w14:textId="75D5105E" w:rsidR="00EB3E9C" w:rsidRPr="00094329" w:rsidRDefault="00094329" w:rsidP="00EB3E9C">
      <w:pPr>
        <w:pStyle w:val="TitleClause"/>
        <w:spacing w:line="240" w:lineRule="auto"/>
        <w:rPr>
          <w:rFonts w:eastAsia="Times New Roman"/>
          <w:sz w:val="22"/>
          <w:szCs w:val="22"/>
          <w14:ligatures w14:val="none"/>
        </w:rPr>
      </w:pPr>
      <w:r w:rsidRPr="00094329">
        <w:rPr>
          <w:rFonts w:eastAsia="Times New Roman"/>
          <w:sz w:val="22"/>
          <w:szCs w:val="22"/>
          <w14:ligatures w14:val="none"/>
        </w:rPr>
        <w:t xml:space="preserve">IMMIGRATION ACT </w:t>
      </w:r>
    </w:p>
    <w:p w14:paraId="02B64ABD" w14:textId="566A793D" w:rsidR="00EB3E9C" w:rsidRPr="00EB3E9C" w:rsidRDefault="00EB3E9C" w:rsidP="00EB3E9C">
      <w:pPr>
        <w:spacing w:after="240" w:line="240" w:lineRule="auto"/>
        <w:ind w:left="709"/>
        <w:jc w:val="both"/>
        <w:rPr>
          <w:rFonts w:ascii="Arial" w:eastAsia="Courier New" w:hAnsi="Arial" w:cs="Arial"/>
          <w:kern w:val="0"/>
          <w:sz w:val="22"/>
          <w:szCs w:val="22"/>
          <w14:ligatures w14:val="none"/>
        </w:rPr>
      </w:pPr>
      <w:r w:rsidRPr="00EB3E9C">
        <w:rPr>
          <w:rFonts w:ascii="Arial" w:eastAsia="Courier New" w:hAnsi="Arial" w:cs="Arial"/>
          <w:kern w:val="0"/>
          <w:sz w:val="22"/>
          <w:szCs w:val="22"/>
          <w14:ligatures w14:val="none"/>
        </w:rPr>
        <w:t>If</w:t>
      </w:r>
      <w:r w:rsidRPr="00EB3E9C">
        <w:rPr>
          <w:rFonts w:ascii="Arial" w:eastAsia="Courier New" w:hAnsi="Arial" w:cs="Arial"/>
          <w:spacing w:val="37"/>
          <w:kern w:val="0"/>
          <w:sz w:val="22"/>
          <w:szCs w:val="22"/>
          <w14:ligatures w14:val="none"/>
        </w:rPr>
        <w:t xml:space="preserve"> </w:t>
      </w:r>
      <w:r w:rsidRPr="00EB3E9C">
        <w:rPr>
          <w:rFonts w:ascii="Arial" w:eastAsia="Courier New" w:hAnsi="Arial" w:cs="Arial"/>
          <w:kern w:val="0"/>
          <w:sz w:val="22"/>
          <w:szCs w:val="22"/>
          <w14:ligatures w14:val="none"/>
        </w:rPr>
        <w:t>t</w:t>
      </w:r>
      <w:r w:rsidRPr="00EB3E9C">
        <w:rPr>
          <w:rFonts w:ascii="Arial" w:eastAsia="Courier New" w:hAnsi="Arial" w:cs="Arial"/>
          <w:spacing w:val="1"/>
          <w:kern w:val="0"/>
          <w:sz w:val="22"/>
          <w:szCs w:val="22"/>
          <w14:ligatures w14:val="none"/>
        </w:rPr>
        <w:t>h</w:t>
      </w:r>
      <w:r w:rsidRPr="00EB3E9C">
        <w:rPr>
          <w:rFonts w:ascii="Arial" w:eastAsia="Courier New" w:hAnsi="Arial" w:cs="Arial"/>
          <w:kern w:val="0"/>
          <w:sz w:val="22"/>
          <w:szCs w:val="22"/>
          <w14:ligatures w14:val="none"/>
        </w:rPr>
        <w:t>e</w:t>
      </w:r>
      <w:r w:rsidRPr="00EB3E9C">
        <w:rPr>
          <w:rFonts w:ascii="Arial" w:eastAsia="Courier New" w:hAnsi="Arial" w:cs="Arial"/>
          <w:spacing w:val="35"/>
          <w:kern w:val="0"/>
          <w:sz w:val="22"/>
          <w:szCs w:val="22"/>
          <w14:ligatures w14:val="none"/>
        </w:rPr>
        <w:t xml:space="preserve"> </w:t>
      </w:r>
      <w:r w:rsidRPr="00EB3E9C">
        <w:rPr>
          <w:rFonts w:ascii="Arial" w:eastAsia="Courier New" w:hAnsi="Arial" w:cs="Arial"/>
          <w:kern w:val="0"/>
          <w:sz w:val="22"/>
          <w:szCs w:val="22"/>
          <w14:ligatures w14:val="none"/>
        </w:rPr>
        <w:t>T</w:t>
      </w:r>
      <w:r w:rsidRPr="00EB3E9C">
        <w:rPr>
          <w:rFonts w:ascii="Arial" w:eastAsia="Courier New" w:hAnsi="Arial" w:cs="Arial"/>
          <w:spacing w:val="1"/>
          <w:kern w:val="0"/>
          <w:sz w:val="22"/>
          <w:szCs w:val="22"/>
          <w14:ligatures w14:val="none"/>
        </w:rPr>
        <w:t>e</w:t>
      </w:r>
      <w:r w:rsidRPr="00EB3E9C">
        <w:rPr>
          <w:rFonts w:ascii="Arial" w:eastAsia="Courier New" w:hAnsi="Arial" w:cs="Arial"/>
          <w:kern w:val="0"/>
          <w:sz w:val="22"/>
          <w:szCs w:val="22"/>
          <w14:ligatures w14:val="none"/>
        </w:rPr>
        <w:t>n</w:t>
      </w:r>
      <w:r w:rsidRPr="00EB3E9C">
        <w:rPr>
          <w:rFonts w:ascii="Arial" w:eastAsia="Courier New" w:hAnsi="Arial" w:cs="Arial"/>
          <w:spacing w:val="1"/>
          <w:kern w:val="0"/>
          <w:sz w:val="22"/>
          <w:szCs w:val="22"/>
          <w14:ligatures w14:val="none"/>
        </w:rPr>
        <w:t>a</w:t>
      </w:r>
      <w:r w:rsidRPr="00EB3E9C">
        <w:rPr>
          <w:rFonts w:ascii="Arial" w:eastAsia="Courier New" w:hAnsi="Arial" w:cs="Arial"/>
          <w:kern w:val="0"/>
          <w:sz w:val="22"/>
          <w:szCs w:val="22"/>
          <w14:ligatures w14:val="none"/>
        </w:rPr>
        <w:t>nt</w:t>
      </w:r>
      <w:r w:rsidRPr="00EB3E9C">
        <w:rPr>
          <w:rFonts w:ascii="Arial" w:eastAsia="Courier New" w:hAnsi="Arial" w:cs="Arial"/>
          <w:spacing w:val="32"/>
          <w:kern w:val="0"/>
          <w:sz w:val="22"/>
          <w:szCs w:val="22"/>
          <w14:ligatures w14:val="none"/>
        </w:rPr>
        <w:t xml:space="preserve"> </w:t>
      </w:r>
      <w:r w:rsidRPr="00EB3E9C">
        <w:rPr>
          <w:rFonts w:ascii="Arial" w:eastAsia="Courier New" w:hAnsi="Arial" w:cs="Arial"/>
          <w:kern w:val="0"/>
          <w:sz w:val="22"/>
          <w:szCs w:val="22"/>
          <w14:ligatures w14:val="none"/>
        </w:rPr>
        <w:t>h</w:t>
      </w:r>
      <w:r w:rsidRPr="00EB3E9C">
        <w:rPr>
          <w:rFonts w:ascii="Arial" w:eastAsia="Courier New" w:hAnsi="Arial" w:cs="Arial"/>
          <w:spacing w:val="1"/>
          <w:kern w:val="0"/>
          <w:sz w:val="22"/>
          <w:szCs w:val="22"/>
          <w14:ligatures w14:val="none"/>
        </w:rPr>
        <w:t>a</w:t>
      </w:r>
      <w:r w:rsidRPr="00EB3E9C">
        <w:rPr>
          <w:rFonts w:ascii="Arial" w:eastAsia="Courier New" w:hAnsi="Arial" w:cs="Arial"/>
          <w:kern w:val="0"/>
          <w:sz w:val="22"/>
          <w:szCs w:val="22"/>
          <w14:ligatures w14:val="none"/>
        </w:rPr>
        <w:t>s</w:t>
      </w:r>
      <w:r w:rsidRPr="00EB3E9C">
        <w:rPr>
          <w:rFonts w:ascii="Arial" w:eastAsia="Courier New" w:hAnsi="Arial" w:cs="Arial"/>
          <w:spacing w:val="35"/>
          <w:kern w:val="0"/>
          <w:sz w:val="22"/>
          <w:szCs w:val="22"/>
          <w14:ligatures w14:val="none"/>
        </w:rPr>
        <w:t xml:space="preserve"> </w:t>
      </w:r>
      <w:r w:rsidRPr="00EB3E9C">
        <w:rPr>
          <w:rFonts w:ascii="Arial" w:eastAsia="Courier New" w:hAnsi="Arial" w:cs="Arial"/>
          <w:kern w:val="0"/>
          <w:sz w:val="22"/>
          <w:szCs w:val="22"/>
          <w14:ligatures w14:val="none"/>
        </w:rPr>
        <w:t>a</w:t>
      </w:r>
      <w:r w:rsidRPr="00EB3E9C">
        <w:rPr>
          <w:rFonts w:ascii="Arial" w:eastAsia="Courier New" w:hAnsi="Arial" w:cs="Arial"/>
          <w:spacing w:val="40"/>
          <w:kern w:val="0"/>
          <w:sz w:val="22"/>
          <w:szCs w:val="22"/>
          <w14:ligatures w14:val="none"/>
        </w:rPr>
        <w:t xml:space="preserve"> </w:t>
      </w:r>
      <w:r w:rsidRPr="00EB3E9C">
        <w:rPr>
          <w:rFonts w:ascii="Arial" w:eastAsia="Courier New" w:hAnsi="Arial" w:cs="Arial"/>
          <w:kern w:val="0"/>
          <w:sz w:val="22"/>
          <w:szCs w:val="22"/>
          <w14:ligatures w14:val="none"/>
        </w:rPr>
        <w:t>t</w:t>
      </w:r>
      <w:r w:rsidRPr="00EB3E9C">
        <w:rPr>
          <w:rFonts w:ascii="Arial" w:eastAsia="Courier New" w:hAnsi="Arial" w:cs="Arial"/>
          <w:spacing w:val="1"/>
          <w:kern w:val="0"/>
          <w:sz w:val="22"/>
          <w:szCs w:val="22"/>
          <w14:ligatures w14:val="none"/>
        </w:rPr>
        <w:t>i</w:t>
      </w:r>
      <w:r w:rsidRPr="00EB3E9C">
        <w:rPr>
          <w:rFonts w:ascii="Arial" w:eastAsia="Courier New" w:hAnsi="Arial" w:cs="Arial"/>
          <w:kern w:val="0"/>
          <w:sz w:val="22"/>
          <w:szCs w:val="22"/>
          <w14:ligatures w14:val="none"/>
        </w:rPr>
        <w:t>me</w:t>
      </w:r>
      <w:r w:rsidRPr="00EB3E9C">
        <w:rPr>
          <w:rFonts w:ascii="Arial" w:eastAsia="Courier New" w:hAnsi="Arial" w:cs="Arial"/>
          <w:spacing w:val="34"/>
          <w:kern w:val="0"/>
          <w:sz w:val="22"/>
          <w:szCs w:val="22"/>
          <w14:ligatures w14:val="none"/>
        </w:rPr>
        <w:t xml:space="preserve"> </w:t>
      </w:r>
      <w:r w:rsidRPr="00EB3E9C">
        <w:rPr>
          <w:rFonts w:ascii="Arial" w:eastAsia="Courier New" w:hAnsi="Arial" w:cs="Arial"/>
          <w:kern w:val="0"/>
          <w:sz w:val="22"/>
          <w:szCs w:val="22"/>
          <w14:ligatures w14:val="none"/>
        </w:rPr>
        <w:t>l</w:t>
      </w:r>
      <w:r w:rsidRPr="00EB3E9C">
        <w:rPr>
          <w:rFonts w:ascii="Arial" w:eastAsia="Courier New" w:hAnsi="Arial" w:cs="Arial"/>
          <w:spacing w:val="1"/>
          <w:kern w:val="0"/>
          <w:sz w:val="22"/>
          <w:szCs w:val="22"/>
          <w14:ligatures w14:val="none"/>
        </w:rPr>
        <w:t>i</w:t>
      </w:r>
      <w:r w:rsidRPr="00EB3E9C">
        <w:rPr>
          <w:rFonts w:ascii="Arial" w:eastAsia="Courier New" w:hAnsi="Arial" w:cs="Arial"/>
          <w:kern w:val="0"/>
          <w:sz w:val="22"/>
          <w:szCs w:val="22"/>
          <w14:ligatures w14:val="none"/>
        </w:rPr>
        <w:t>m</w:t>
      </w:r>
      <w:r w:rsidRPr="00EB3E9C">
        <w:rPr>
          <w:rFonts w:ascii="Arial" w:eastAsia="Courier New" w:hAnsi="Arial" w:cs="Arial"/>
          <w:spacing w:val="1"/>
          <w:kern w:val="0"/>
          <w:sz w:val="22"/>
          <w:szCs w:val="22"/>
          <w14:ligatures w14:val="none"/>
        </w:rPr>
        <w:t>i</w:t>
      </w:r>
      <w:r w:rsidRPr="00EB3E9C">
        <w:rPr>
          <w:rFonts w:ascii="Arial" w:eastAsia="Courier New" w:hAnsi="Arial" w:cs="Arial"/>
          <w:kern w:val="0"/>
          <w:sz w:val="22"/>
          <w:szCs w:val="22"/>
          <w14:ligatures w14:val="none"/>
        </w:rPr>
        <w:t>t</w:t>
      </w:r>
      <w:r w:rsidRPr="00EB3E9C">
        <w:rPr>
          <w:rFonts w:ascii="Arial" w:eastAsia="Courier New" w:hAnsi="Arial" w:cs="Arial"/>
          <w:spacing w:val="1"/>
          <w:kern w:val="0"/>
          <w:sz w:val="22"/>
          <w:szCs w:val="22"/>
          <w14:ligatures w14:val="none"/>
        </w:rPr>
        <w:t>e</w:t>
      </w:r>
      <w:r w:rsidRPr="00EB3E9C">
        <w:rPr>
          <w:rFonts w:ascii="Arial" w:eastAsia="Courier New" w:hAnsi="Arial" w:cs="Arial"/>
          <w:kern w:val="0"/>
          <w:sz w:val="22"/>
          <w:szCs w:val="22"/>
          <w14:ligatures w14:val="none"/>
        </w:rPr>
        <w:t>d</w:t>
      </w:r>
      <w:r w:rsidRPr="00EB3E9C">
        <w:rPr>
          <w:rFonts w:ascii="Arial" w:eastAsia="Courier New" w:hAnsi="Arial" w:cs="Arial"/>
          <w:spacing w:val="31"/>
          <w:kern w:val="0"/>
          <w:sz w:val="22"/>
          <w:szCs w:val="22"/>
          <w14:ligatures w14:val="none"/>
        </w:rPr>
        <w:t xml:space="preserve"> </w:t>
      </w:r>
      <w:r w:rsidRPr="00EB3E9C">
        <w:rPr>
          <w:rFonts w:ascii="Arial" w:eastAsia="Courier New" w:hAnsi="Arial" w:cs="Arial"/>
          <w:kern w:val="0"/>
          <w:sz w:val="22"/>
          <w:szCs w:val="22"/>
          <w14:ligatures w14:val="none"/>
        </w:rPr>
        <w:t>R</w:t>
      </w:r>
      <w:r w:rsidRPr="00EB3E9C">
        <w:rPr>
          <w:rFonts w:ascii="Arial" w:eastAsia="Courier New" w:hAnsi="Arial" w:cs="Arial"/>
          <w:spacing w:val="1"/>
          <w:kern w:val="0"/>
          <w:sz w:val="22"/>
          <w:szCs w:val="22"/>
          <w14:ligatures w14:val="none"/>
        </w:rPr>
        <w:t>i</w:t>
      </w:r>
      <w:r w:rsidRPr="00EB3E9C">
        <w:rPr>
          <w:rFonts w:ascii="Arial" w:eastAsia="Courier New" w:hAnsi="Arial" w:cs="Arial"/>
          <w:kern w:val="0"/>
          <w:sz w:val="22"/>
          <w:szCs w:val="22"/>
          <w14:ligatures w14:val="none"/>
        </w:rPr>
        <w:t>g</w:t>
      </w:r>
      <w:r w:rsidRPr="00EB3E9C">
        <w:rPr>
          <w:rFonts w:ascii="Arial" w:eastAsia="Courier New" w:hAnsi="Arial" w:cs="Arial"/>
          <w:spacing w:val="1"/>
          <w:kern w:val="0"/>
          <w:sz w:val="22"/>
          <w:szCs w:val="22"/>
          <w14:ligatures w14:val="none"/>
        </w:rPr>
        <w:t>h</w:t>
      </w:r>
      <w:r w:rsidRPr="00EB3E9C">
        <w:rPr>
          <w:rFonts w:ascii="Arial" w:eastAsia="Courier New" w:hAnsi="Arial" w:cs="Arial"/>
          <w:kern w:val="0"/>
          <w:sz w:val="22"/>
          <w:szCs w:val="22"/>
          <w14:ligatures w14:val="none"/>
        </w:rPr>
        <w:t>t</w:t>
      </w:r>
      <w:r w:rsidRPr="00EB3E9C">
        <w:rPr>
          <w:rFonts w:ascii="Arial" w:eastAsia="Courier New" w:hAnsi="Arial" w:cs="Arial"/>
          <w:spacing w:val="35"/>
          <w:kern w:val="0"/>
          <w:sz w:val="22"/>
          <w:szCs w:val="22"/>
          <w14:ligatures w14:val="none"/>
        </w:rPr>
        <w:t xml:space="preserve"> </w:t>
      </w:r>
      <w:r w:rsidRPr="00EB3E9C">
        <w:rPr>
          <w:rFonts w:ascii="Arial" w:eastAsia="Courier New" w:hAnsi="Arial" w:cs="Arial"/>
          <w:kern w:val="0"/>
          <w:sz w:val="22"/>
          <w:szCs w:val="22"/>
          <w14:ligatures w14:val="none"/>
        </w:rPr>
        <w:t>to</w:t>
      </w:r>
      <w:r w:rsidRPr="00EB3E9C">
        <w:rPr>
          <w:rFonts w:ascii="Arial" w:eastAsia="Courier New" w:hAnsi="Arial" w:cs="Arial"/>
          <w:spacing w:val="37"/>
          <w:kern w:val="0"/>
          <w:sz w:val="22"/>
          <w:szCs w:val="22"/>
          <w14:ligatures w14:val="none"/>
        </w:rPr>
        <w:t xml:space="preserve"> </w:t>
      </w:r>
      <w:r w:rsidRPr="00EB3E9C">
        <w:rPr>
          <w:rFonts w:ascii="Arial" w:eastAsia="Courier New" w:hAnsi="Arial" w:cs="Arial"/>
          <w:kern w:val="0"/>
          <w:sz w:val="22"/>
          <w:szCs w:val="22"/>
          <w14:ligatures w14:val="none"/>
        </w:rPr>
        <w:t>R</w:t>
      </w:r>
      <w:r w:rsidRPr="00EB3E9C">
        <w:rPr>
          <w:rFonts w:ascii="Arial" w:eastAsia="Courier New" w:hAnsi="Arial" w:cs="Arial"/>
          <w:spacing w:val="1"/>
          <w:kern w:val="0"/>
          <w:sz w:val="22"/>
          <w:szCs w:val="22"/>
          <w14:ligatures w14:val="none"/>
        </w:rPr>
        <w:t>e</w:t>
      </w:r>
      <w:r w:rsidRPr="00EB3E9C">
        <w:rPr>
          <w:rFonts w:ascii="Arial" w:eastAsia="Courier New" w:hAnsi="Arial" w:cs="Arial"/>
          <w:kern w:val="0"/>
          <w:sz w:val="22"/>
          <w:szCs w:val="22"/>
          <w14:ligatures w14:val="none"/>
        </w:rPr>
        <w:t>nt</w:t>
      </w:r>
      <w:r w:rsidRPr="00EB3E9C">
        <w:rPr>
          <w:rFonts w:ascii="Arial" w:eastAsia="Courier New" w:hAnsi="Arial" w:cs="Arial"/>
          <w:spacing w:val="34"/>
          <w:kern w:val="0"/>
          <w:sz w:val="22"/>
          <w:szCs w:val="22"/>
          <w14:ligatures w14:val="none"/>
        </w:rPr>
        <w:t xml:space="preserve"> </w:t>
      </w:r>
      <w:r w:rsidRPr="00EB3E9C">
        <w:rPr>
          <w:rFonts w:ascii="Arial" w:eastAsia="Courier New" w:hAnsi="Arial" w:cs="Arial"/>
          <w:kern w:val="0"/>
          <w:sz w:val="22"/>
          <w:szCs w:val="22"/>
          <w14:ligatures w14:val="none"/>
        </w:rPr>
        <w:t>in</w:t>
      </w:r>
      <w:r w:rsidRPr="00EB3E9C">
        <w:rPr>
          <w:rFonts w:ascii="Arial" w:eastAsia="Courier New" w:hAnsi="Arial" w:cs="Arial"/>
          <w:spacing w:val="37"/>
          <w:kern w:val="0"/>
          <w:sz w:val="22"/>
          <w:szCs w:val="22"/>
          <w14:ligatures w14:val="none"/>
        </w:rPr>
        <w:t xml:space="preserve"> </w:t>
      </w:r>
      <w:r w:rsidRPr="00EB3E9C">
        <w:rPr>
          <w:rFonts w:ascii="Arial" w:eastAsia="Courier New" w:hAnsi="Arial" w:cs="Arial"/>
          <w:kern w:val="0"/>
          <w:sz w:val="22"/>
          <w:szCs w:val="22"/>
          <w14:ligatures w14:val="none"/>
        </w:rPr>
        <w:t>t</w:t>
      </w:r>
      <w:r w:rsidRPr="00EB3E9C">
        <w:rPr>
          <w:rFonts w:ascii="Arial" w:eastAsia="Courier New" w:hAnsi="Arial" w:cs="Arial"/>
          <w:spacing w:val="1"/>
          <w:kern w:val="0"/>
          <w:sz w:val="22"/>
          <w:szCs w:val="22"/>
          <w14:ligatures w14:val="none"/>
        </w:rPr>
        <w:t>h</w:t>
      </w:r>
      <w:r w:rsidRPr="00EB3E9C">
        <w:rPr>
          <w:rFonts w:ascii="Arial" w:eastAsia="Courier New" w:hAnsi="Arial" w:cs="Arial"/>
          <w:kern w:val="0"/>
          <w:sz w:val="22"/>
          <w:szCs w:val="22"/>
          <w14:ligatures w14:val="none"/>
        </w:rPr>
        <w:t>e</w:t>
      </w:r>
      <w:r w:rsidRPr="00EB3E9C">
        <w:rPr>
          <w:rFonts w:ascii="Arial" w:eastAsia="Courier New" w:hAnsi="Arial" w:cs="Arial"/>
          <w:spacing w:val="35"/>
          <w:kern w:val="0"/>
          <w:sz w:val="22"/>
          <w:szCs w:val="22"/>
          <w14:ligatures w14:val="none"/>
        </w:rPr>
        <w:t xml:space="preserve"> </w:t>
      </w:r>
      <w:r w:rsidRPr="00EB3E9C">
        <w:rPr>
          <w:rFonts w:ascii="Arial" w:eastAsia="Courier New" w:hAnsi="Arial" w:cs="Arial"/>
          <w:kern w:val="0"/>
          <w:sz w:val="22"/>
          <w:szCs w:val="22"/>
          <w14:ligatures w14:val="none"/>
        </w:rPr>
        <w:t>U</w:t>
      </w:r>
      <w:r w:rsidRPr="00EB3E9C">
        <w:rPr>
          <w:rFonts w:ascii="Arial" w:eastAsia="Courier New" w:hAnsi="Arial" w:cs="Arial"/>
          <w:spacing w:val="3"/>
          <w:kern w:val="0"/>
          <w:sz w:val="22"/>
          <w:szCs w:val="22"/>
          <w14:ligatures w14:val="none"/>
        </w:rPr>
        <w:t>n</w:t>
      </w:r>
      <w:r w:rsidRPr="00EB3E9C">
        <w:rPr>
          <w:rFonts w:ascii="Arial" w:eastAsia="Courier New" w:hAnsi="Arial" w:cs="Arial"/>
          <w:kern w:val="0"/>
          <w:sz w:val="22"/>
          <w:szCs w:val="22"/>
          <w14:ligatures w14:val="none"/>
        </w:rPr>
        <w:t>i</w:t>
      </w:r>
      <w:r w:rsidRPr="00EB3E9C">
        <w:rPr>
          <w:rFonts w:ascii="Arial" w:eastAsia="Courier New" w:hAnsi="Arial" w:cs="Arial"/>
          <w:spacing w:val="1"/>
          <w:kern w:val="0"/>
          <w:sz w:val="22"/>
          <w:szCs w:val="22"/>
          <w14:ligatures w14:val="none"/>
        </w:rPr>
        <w:t>t</w:t>
      </w:r>
      <w:r w:rsidRPr="00EB3E9C">
        <w:rPr>
          <w:rFonts w:ascii="Arial" w:eastAsia="Courier New" w:hAnsi="Arial" w:cs="Arial"/>
          <w:kern w:val="0"/>
          <w:sz w:val="22"/>
          <w:szCs w:val="22"/>
          <w14:ligatures w14:val="none"/>
        </w:rPr>
        <w:t>ed Kingdom</w:t>
      </w:r>
      <w:r w:rsidRPr="00EB3E9C">
        <w:rPr>
          <w:rFonts w:ascii="Arial" w:eastAsia="Courier New" w:hAnsi="Arial" w:cs="Arial"/>
          <w:spacing w:val="3"/>
          <w:kern w:val="0"/>
          <w:sz w:val="22"/>
          <w:szCs w:val="22"/>
          <w14:ligatures w14:val="none"/>
        </w:rPr>
        <w:t xml:space="preserve"> </w:t>
      </w:r>
      <w:r w:rsidRPr="00EB3E9C">
        <w:rPr>
          <w:rFonts w:ascii="Arial" w:eastAsia="Courier New" w:hAnsi="Arial" w:cs="Arial"/>
          <w:kern w:val="0"/>
          <w:sz w:val="22"/>
          <w:szCs w:val="22"/>
          <w14:ligatures w14:val="none"/>
        </w:rPr>
        <w:t>as</w:t>
      </w:r>
      <w:r w:rsidRPr="00EB3E9C">
        <w:rPr>
          <w:rFonts w:ascii="Arial" w:eastAsia="Courier New" w:hAnsi="Arial" w:cs="Arial"/>
          <w:spacing w:val="9"/>
          <w:kern w:val="0"/>
          <w:sz w:val="22"/>
          <w:szCs w:val="22"/>
          <w14:ligatures w14:val="none"/>
        </w:rPr>
        <w:t xml:space="preserve"> </w:t>
      </w:r>
      <w:r w:rsidRPr="00EB3E9C">
        <w:rPr>
          <w:rFonts w:ascii="Arial" w:eastAsia="Courier New" w:hAnsi="Arial" w:cs="Arial"/>
          <w:kern w:val="0"/>
          <w:sz w:val="22"/>
          <w:szCs w:val="22"/>
          <w14:ligatures w14:val="none"/>
        </w:rPr>
        <w:t>defined</w:t>
      </w:r>
      <w:r w:rsidRPr="00EB3E9C">
        <w:rPr>
          <w:rFonts w:ascii="Arial" w:eastAsia="Courier New" w:hAnsi="Arial" w:cs="Arial"/>
          <w:spacing w:val="5"/>
          <w:kern w:val="0"/>
          <w:sz w:val="22"/>
          <w:szCs w:val="22"/>
          <w14:ligatures w14:val="none"/>
        </w:rPr>
        <w:t xml:space="preserve"> </w:t>
      </w:r>
      <w:r w:rsidRPr="00EB3E9C">
        <w:rPr>
          <w:rFonts w:ascii="Arial" w:eastAsia="Courier New" w:hAnsi="Arial" w:cs="Arial"/>
          <w:kern w:val="0"/>
          <w:sz w:val="22"/>
          <w:szCs w:val="22"/>
          <w14:ligatures w14:val="none"/>
        </w:rPr>
        <w:t>by</w:t>
      </w:r>
      <w:r w:rsidRPr="00EB3E9C">
        <w:rPr>
          <w:rFonts w:ascii="Arial" w:eastAsia="Courier New" w:hAnsi="Arial" w:cs="Arial"/>
          <w:spacing w:val="11"/>
          <w:kern w:val="0"/>
          <w:sz w:val="22"/>
          <w:szCs w:val="22"/>
          <w14:ligatures w14:val="none"/>
        </w:rPr>
        <w:t xml:space="preserve"> </w:t>
      </w:r>
      <w:r w:rsidRPr="00EB3E9C">
        <w:rPr>
          <w:rFonts w:ascii="Arial" w:eastAsia="Courier New" w:hAnsi="Arial" w:cs="Arial"/>
          <w:kern w:val="0"/>
          <w:sz w:val="22"/>
          <w:szCs w:val="22"/>
          <w14:ligatures w14:val="none"/>
        </w:rPr>
        <w:t>t</w:t>
      </w:r>
      <w:r w:rsidRPr="00EB3E9C">
        <w:rPr>
          <w:rFonts w:ascii="Arial" w:eastAsia="Courier New" w:hAnsi="Arial" w:cs="Arial"/>
          <w:spacing w:val="1"/>
          <w:kern w:val="0"/>
          <w:sz w:val="22"/>
          <w:szCs w:val="22"/>
          <w14:ligatures w14:val="none"/>
        </w:rPr>
        <w:t>h</w:t>
      </w:r>
      <w:r w:rsidRPr="00EB3E9C">
        <w:rPr>
          <w:rFonts w:ascii="Arial" w:eastAsia="Courier New" w:hAnsi="Arial" w:cs="Arial"/>
          <w:kern w:val="0"/>
          <w:sz w:val="22"/>
          <w:szCs w:val="22"/>
          <w14:ligatures w14:val="none"/>
        </w:rPr>
        <w:t>e</w:t>
      </w:r>
      <w:r w:rsidRPr="00EB3E9C">
        <w:rPr>
          <w:rFonts w:ascii="Arial" w:eastAsia="Courier New" w:hAnsi="Arial" w:cs="Arial"/>
          <w:spacing w:val="8"/>
          <w:kern w:val="0"/>
          <w:sz w:val="22"/>
          <w:szCs w:val="22"/>
          <w14:ligatures w14:val="none"/>
        </w:rPr>
        <w:t xml:space="preserve"> </w:t>
      </w:r>
      <w:r w:rsidRPr="00EB3E9C">
        <w:rPr>
          <w:rFonts w:ascii="Arial" w:eastAsia="Courier New" w:hAnsi="Arial" w:cs="Arial"/>
          <w:kern w:val="0"/>
          <w:sz w:val="22"/>
          <w:szCs w:val="22"/>
          <w14:ligatures w14:val="none"/>
        </w:rPr>
        <w:t>I</w:t>
      </w:r>
      <w:r w:rsidRPr="00EB3E9C">
        <w:rPr>
          <w:rFonts w:ascii="Arial" w:eastAsia="Courier New" w:hAnsi="Arial" w:cs="Arial"/>
          <w:spacing w:val="1"/>
          <w:kern w:val="0"/>
          <w:sz w:val="22"/>
          <w:szCs w:val="22"/>
          <w14:ligatures w14:val="none"/>
        </w:rPr>
        <w:t>m</w:t>
      </w:r>
      <w:r w:rsidRPr="00EB3E9C">
        <w:rPr>
          <w:rFonts w:ascii="Arial" w:eastAsia="Courier New" w:hAnsi="Arial" w:cs="Arial"/>
          <w:kern w:val="0"/>
          <w:sz w:val="22"/>
          <w:szCs w:val="22"/>
          <w14:ligatures w14:val="none"/>
        </w:rPr>
        <w:t>m</w:t>
      </w:r>
      <w:r w:rsidRPr="00EB3E9C">
        <w:rPr>
          <w:rFonts w:ascii="Arial" w:eastAsia="Courier New" w:hAnsi="Arial" w:cs="Arial"/>
          <w:spacing w:val="1"/>
          <w:kern w:val="0"/>
          <w:sz w:val="22"/>
          <w:szCs w:val="22"/>
          <w14:ligatures w14:val="none"/>
        </w:rPr>
        <w:t>i</w:t>
      </w:r>
      <w:r w:rsidRPr="00EB3E9C">
        <w:rPr>
          <w:rFonts w:ascii="Arial" w:eastAsia="Courier New" w:hAnsi="Arial" w:cs="Arial"/>
          <w:kern w:val="0"/>
          <w:sz w:val="22"/>
          <w:szCs w:val="22"/>
          <w14:ligatures w14:val="none"/>
        </w:rPr>
        <w:t>g</w:t>
      </w:r>
      <w:r w:rsidRPr="00EB3E9C">
        <w:rPr>
          <w:rFonts w:ascii="Arial" w:eastAsia="Courier New" w:hAnsi="Arial" w:cs="Arial"/>
          <w:spacing w:val="1"/>
          <w:kern w:val="0"/>
          <w:sz w:val="22"/>
          <w:szCs w:val="22"/>
          <w14:ligatures w14:val="none"/>
        </w:rPr>
        <w:t>r</w:t>
      </w:r>
      <w:r w:rsidRPr="00EB3E9C">
        <w:rPr>
          <w:rFonts w:ascii="Arial" w:eastAsia="Courier New" w:hAnsi="Arial" w:cs="Arial"/>
          <w:kern w:val="0"/>
          <w:sz w:val="22"/>
          <w:szCs w:val="22"/>
          <w14:ligatures w14:val="none"/>
        </w:rPr>
        <w:t>a</w:t>
      </w:r>
      <w:r w:rsidRPr="00EB3E9C">
        <w:rPr>
          <w:rFonts w:ascii="Arial" w:eastAsia="Courier New" w:hAnsi="Arial" w:cs="Arial"/>
          <w:spacing w:val="1"/>
          <w:kern w:val="0"/>
          <w:sz w:val="22"/>
          <w:szCs w:val="22"/>
          <w14:ligatures w14:val="none"/>
        </w:rPr>
        <w:t>t</w:t>
      </w:r>
      <w:r w:rsidRPr="00EB3E9C">
        <w:rPr>
          <w:rFonts w:ascii="Arial" w:eastAsia="Courier New" w:hAnsi="Arial" w:cs="Arial"/>
          <w:kern w:val="0"/>
          <w:sz w:val="22"/>
          <w:szCs w:val="22"/>
          <w14:ligatures w14:val="none"/>
        </w:rPr>
        <w:t>i</w:t>
      </w:r>
      <w:r w:rsidRPr="00EB3E9C">
        <w:rPr>
          <w:rFonts w:ascii="Arial" w:eastAsia="Courier New" w:hAnsi="Arial" w:cs="Arial"/>
          <w:spacing w:val="1"/>
          <w:kern w:val="0"/>
          <w:sz w:val="22"/>
          <w:szCs w:val="22"/>
          <w14:ligatures w14:val="none"/>
        </w:rPr>
        <w:t>o</w:t>
      </w:r>
      <w:r w:rsidRPr="00EB3E9C">
        <w:rPr>
          <w:rFonts w:ascii="Arial" w:eastAsia="Courier New" w:hAnsi="Arial" w:cs="Arial"/>
          <w:kern w:val="0"/>
          <w:sz w:val="22"/>
          <w:szCs w:val="22"/>
          <w14:ligatures w14:val="none"/>
        </w:rPr>
        <w:t>n A</w:t>
      </w:r>
      <w:r w:rsidRPr="00EB3E9C">
        <w:rPr>
          <w:rFonts w:ascii="Arial" w:eastAsia="Courier New" w:hAnsi="Arial" w:cs="Arial"/>
          <w:spacing w:val="1"/>
          <w:kern w:val="0"/>
          <w:sz w:val="22"/>
          <w:szCs w:val="22"/>
          <w14:ligatures w14:val="none"/>
        </w:rPr>
        <w:t>c</w:t>
      </w:r>
      <w:r w:rsidRPr="00EB3E9C">
        <w:rPr>
          <w:rFonts w:ascii="Arial" w:eastAsia="Courier New" w:hAnsi="Arial" w:cs="Arial"/>
          <w:kern w:val="0"/>
          <w:sz w:val="22"/>
          <w:szCs w:val="22"/>
          <w14:ligatures w14:val="none"/>
        </w:rPr>
        <w:t>t</w:t>
      </w:r>
      <w:r w:rsidRPr="00EB3E9C">
        <w:rPr>
          <w:rFonts w:ascii="Arial" w:eastAsia="Courier New" w:hAnsi="Arial" w:cs="Arial"/>
          <w:spacing w:val="8"/>
          <w:kern w:val="0"/>
          <w:sz w:val="22"/>
          <w:szCs w:val="22"/>
          <w14:ligatures w14:val="none"/>
        </w:rPr>
        <w:t xml:space="preserve"> </w:t>
      </w:r>
      <w:r w:rsidRPr="00EB3E9C">
        <w:rPr>
          <w:rFonts w:ascii="Arial" w:eastAsia="Courier New" w:hAnsi="Arial" w:cs="Arial"/>
          <w:kern w:val="0"/>
          <w:sz w:val="22"/>
          <w:szCs w:val="22"/>
          <w14:ligatures w14:val="none"/>
        </w:rPr>
        <w:t>2</w:t>
      </w:r>
      <w:r w:rsidRPr="00EB3E9C">
        <w:rPr>
          <w:rFonts w:ascii="Arial" w:eastAsia="Courier New" w:hAnsi="Arial" w:cs="Arial"/>
          <w:spacing w:val="1"/>
          <w:kern w:val="0"/>
          <w:sz w:val="22"/>
          <w:szCs w:val="22"/>
          <w14:ligatures w14:val="none"/>
        </w:rPr>
        <w:t>0</w:t>
      </w:r>
      <w:r w:rsidRPr="00EB3E9C">
        <w:rPr>
          <w:rFonts w:ascii="Arial" w:eastAsia="Courier New" w:hAnsi="Arial" w:cs="Arial"/>
          <w:kern w:val="0"/>
          <w:sz w:val="22"/>
          <w:szCs w:val="22"/>
          <w14:ligatures w14:val="none"/>
        </w:rPr>
        <w:t>1</w:t>
      </w:r>
      <w:r w:rsidRPr="00EB3E9C">
        <w:rPr>
          <w:rFonts w:ascii="Arial" w:eastAsia="Courier New" w:hAnsi="Arial" w:cs="Arial"/>
          <w:spacing w:val="1"/>
          <w:kern w:val="0"/>
          <w:sz w:val="22"/>
          <w:szCs w:val="22"/>
          <w14:ligatures w14:val="none"/>
        </w:rPr>
        <w:t>4</w:t>
      </w:r>
      <w:r w:rsidRPr="00EB3E9C">
        <w:rPr>
          <w:rFonts w:ascii="Arial" w:eastAsia="Courier New" w:hAnsi="Arial" w:cs="Arial"/>
          <w:kern w:val="0"/>
          <w:sz w:val="22"/>
          <w:szCs w:val="22"/>
          <w14:ligatures w14:val="none"/>
        </w:rPr>
        <w:t xml:space="preserve"> t</w:t>
      </w:r>
      <w:r w:rsidRPr="00EB3E9C">
        <w:rPr>
          <w:rFonts w:ascii="Arial" w:eastAsia="Courier New" w:hAnsi="Arial" w:cs="Arial"/>
          <w:spacing w:val="1"/>
          <w:kern w:val="0"/>
          <w:sz w:val="22"/>
          <w:szCs w:val="22"/>
          <w14:ligatures w14:val="none"/>
        </w:rPr>
        <w:t>h</w:t>
      </w:r>
      <w:r w:rsidRPr="00EB3E9C">
        <w:rPr>
          <w:rFonts w:ascii="Arial" w:eastAsia="Courier New" w:hAnsi="Arial" w:cs="Arial"/>
          <w:kern w:val="0"/>
          <w:sz w:val="22"/>
          <w:szCs w:val="22"/>
          <w14:ligatures w14:val="none"/>
        </w:rPr>
        <w:t>e</w:t>
      </w:r>
      <w:r w:rsidRPr="00EB3E9C">
        <w:rPr>
          <w:rFonts w:ascii="Arial" w:eastAsia="Courier New" w:hAnsi="Arial" w:cs="Arial"/>
          <w:spacing w:val="8"/>
          <w:kern w:val="0"/>
          <w:sz w:val="22"/>
          <w:szCs w:val="22"/>
          <w14:ligatures w14:val="none"/>
        </w:rPr>
        <w:t xml:space="preserve"> </w:t>
      </w:r>
      <w:r w:rsidRPr="00EB3E9C">
        <w:rPr>
          <w:rFonts w:ascii="Arial" w:eastAsia="Courier New" w:hAnsi="Arial" w:cs="Arial"/>
          <w:kern w:val="0"/>
          <w:sz w:val="22"/>
          <w:szCs w:val="22"/>
          <w14:ligatures w14:val="none"/>
        </w:rPr>
        <w:t>T</w:t>
      </w:r>
      <w:r w:rsidRPr="00EB3E9C">
        <w:rPr>
          <w:rFonts w:ascii="Arial" w:eastAsia="Courier New" w:hAnsi="Arial" w:cs="Arial"/>
          <w:spacing w:val="1"/>
          <w:kern w:val="0"/>
          <w:sz w:val="22"/>
          <w:szCs w:val="22"/>
          <w14:ligatures w14:val="none"/>
        </w:rPr>
        <w:t>e</w:t>
      </w:r>
      <w:r w:rsidRPr="00EB3E9C">
        <w:rPr>
          <w:rFonts w:ascii="Arial" w:eastAsia="Courier New" w:hAnsi="Arial" w:cs="Arial"/>
          <w:kern w:val="0"/>
          <w:sz w:val="22"/>
          <w:szCs w:val="22"/>
          <w14:ligatures w14:val="none"/>
        </w:rPr>
        <w:t>n</w:t>
      </w:r>
      <w:r w:rsidRPr="00EB3E9C">
        <w:rPr>
          <w:rFonts w:ascii="Arial" w:eastAsia="Courier New" w:hAnsi="Arial" w:cs="Arial"/>
          <w:spacing w:val="1"/>
          <w:kern w:val="0"/>
          <w:sz w:val="22"/>
          <w:szCs w:val="22"/>
          <w14:ligatures w14:val="none"/>
        </w:rPr>
        <w:t>a</w:t>
      </w:r>
      <w:r w:rsidRPr="00EB3E9C">
        <w:rPr>
          <w:rFonts w:ascii="Arial" w:eastAsia="Courier New" w:hAnsi="Arial" w:cs="Arial"/>
          <w:spacing w:val="3"/>
          <w:kern w:val="0"/>
          <w:sz w:val="22"/>
          <w:szCs w:val="22"/>
          <w14:ligatures w14:val="none"/>
        </w:rPr>
        <w:t>n</w:t>
      </w:r>
      <w:r w:rsidRPr="00EB3E9C">
        <w:rPr>
          <w:rFonts w:ascii="Arial" w:eastAsia="Courier New" w:hAnsi="Arial" w:cs="Arial"/>
          <w:kern w:val="0"/>
          <w:sz w:val="22"/>
          <w:szCs w:val="22"/>
          <w14:ligatures w14:val="none"/>
        </w:rPr>
        <w:t>t</w:t>
      </w:r>
      <w:r w:rsidRPr="00EB3E9C">
        <w:rPr>
          <w:rFonts w:ascii="Arial" w:eastAsia="Courier New" w:hAnsi="Arial" w:cs="Arial"/>
          <w:spacing w:val="4"/>
          <w:kern w:val="0"/>
          <w:sz w:val="22"/>
          <w:szCs w:val="22"/>
          <w14:ligatures w14:val="none"/>
        </w:rPr>
        <w:t xml:space="preserve"> </w:t>
      </w:r>
      <w:r w:rsidRPr="00EB3E9C">
        <w:rPr>
          <w:rFonts w:ascii="Arial" w:eastAsia="Courier New" w:hAnsi="Arial" w:cs="Arial"/>
          <w:kern w:val="0"/>
          <w:sz w:val="22"/>
          <w:szCs w:val="22"/>
          <w14:ligatures w14:val="none"/>
        </w:rPr>
        <w:t>s</w:t>
      </w:r>
      <w:r w:rsidRPr="00EB3E9C">
        <w:rPr>
          <w:rFonts w:ascii="Arial" w:eastAsia="Courier New" w:hAnsi="Arial" w:cs="Arial"/>
          <w:spacing w:val="1"/>
          <w:kern w:val="0"/>
          <w:sz w:val="22"/>
          <w:szCs w:val="22"/>
          <w14:ligatures w14:val="none"/>
        </w:rPr>
        <w:t>h</w:t>
      </w:r>
      <w:r w:rsidRPr="00EB3E9C">
        <w:rPr>
          <w:rFonts w:ascii="Arial" w:eastAsia="Courier New" w:hAnsi="Arial" w:cs="Arial"/>
          <w:kern w:val="0"/>
          <w:sz w:val="22"/>
          <w:szCs w:val="22"/>
          <w14:ligatures w14:val="none"/>
        </w:rPr>
        <w:t>a</w:t>
      </w:r>
      <w:r w:rsidRPr="00EB3E9C">
        <w:rPr>
          <w:rFonts w:ascii="Arial" w:eastAsia="Courier New" w:hAnsi="Arial" w:cs="Arial"/>
          <w:spacing w:val="1"/>
          <w:kern w:val="0"/>
          <w:sz w:val="22"/>
          <w:szCs w:val="22"/>
          <w14:ligatures w14:val="none"/>
        </w:rPr>
        <w:t>l</w:t>
      </w:r>
      <w:r w:rsidRPr="00EB3E9C">
        <w:rPr>
          <w:rFonts w:ascii="Arial" w:eastAsia="Courier New" w:hAnsi="Arial" w:cs="Arial"/>
          <w:kern w:val="0"/>
          <w:sz w:val="22"/>
          <w:szCs w:val="22"/>
          <w14:ligatures w14:val="none"/>
        </w:rPr>
        <w:t>l u</w:t>
      </w:r>
      <w:r w:rsidRPr="00EB3E9C">
        <w:rPr>
          <w:rFonts w:ascii="Arial" w:eastAsia="Courier New" w:hAnsi="Arial" w:cs="Arial"/>
          <w:spacing w:val="1"/>
          <w:kern w:val="0"/>
          <w:sz w:val="22"/>
          <w:szCs w:val="22"/>
          <w14:ligatures w14:val="none"/>
        </w:rPr>
        <w:t>p</w:t>
      </w:r>
      <w:r w:rsidRPr="00EB3E9C">
        <w:rPr>
          <w:rFonts w:ascii="Arial" w:eastAsia="Courier New" w:hAnsi="Arial" w:cs="Arial"/>
          <w:kern w:val="0"/>
          <w:sz w:val="22"/>
          <w:szCs w:val="22"/>
          <w14:ligatures w14:val="none"/>
        </w:rPr>
        <w:t>on</w:t>
      </w:r>
      <w:r w:rsidRPr="00EB3E9C">
        <w:rPr>
          <w:rFonts w:ascii="Arial" w:eastAsia="Courier New" w:hAnsi="Arial" w:cs="Arial"/>
          <w:spacing w:val="11"/>
          <w:kern w:val="0"/>
          <w:sz w:val="22"/>
          <w:szCs w:val="22"/>
          <w14:ligatures w14:val="none"/>
        </w:rPr>
        <w:t xml:space="preserve"> </w:t>
      </w:r>
      <w:r w:rsidRPr="00EB3E9C">
        <w:rPr>
          <w:rFonts w:ascii="Arial" w:eastAsia="Courier New" w:hAnsi="Arial" w:cs="Arial"/>
          <w:kern w:val="0"/>
          <w:sz w:val="22"/>
          <w:szCs w:val="22"/>
          <w14:ligatures w14:val="none"/>
        </w:rPr>
        <w:t>r</w:t>
      </w:r>
      <w:r w:rsidRPr="00EB3E9C">
        <w:rPr>
          <w:rFonts w:ascii="Arial" w:eastAsia="Courier New" w:hAnsi="Arial" w:cs="Arial"/>
          <w:spacing w:val="1"/>
          <w:kern w:val="0"/>
          <w:sz w:val="22"/>
          <w:szCs w:val="22"/>
          <w14:ligatures w14:val="none"/>
        </w:rPr>
        <w:t>e</w:t>
      </w:r>
      <w:r w:rsidRPr="00EB3E9C">
        <w:rPr>
          <w:rFonts w:ascii="Arial" w:eastAsia="Courier New" w:hAnsi="Arial" w:cs="Arial"/>
          <w:kern w:val="0"/>
          <w:sz w:val="22"/>
          <w:szCs w:val="22"/>
          <w14:ligatures w14:val="none"/>
        </w:rPr>
        <w:t>c</w:t>
      </w:r>
      <w:r w:rsidRPr="00EB3E9C">
        <w:rPr>
          <w:rFonts w:ascii="Arial" w:eastAsia="Courier New" w:hAnsi="Arial" w:cs="Arial"/>
          <w:spacing w:val="1"/>
          <w:kern w:val="0"/>
          <w:sz w:val="22"/>
          <w:szCs w:val="22"/>
          <w14:ligatures w14:val="none"/>
        </w:rPr>
        <w:t>e</w:t>
      </w:r>
      <w:r w:rsidRPr="00EB3E9C">
        <w:rPr>
          <w:rFonts w:ascii="Arial" w:eastAsia="Courier New" w:hAnsi="Arial" w:cs="Arial"/>
          <w:kern w:val="0"/>
          <w:sz w:val="22"/>
          <w:szCs w:val="22"/>
          <w14:ligatures w14:val="none"/>
        </w:rPr>
        <w:t>i</w:t>
      </w:r>
      <w:r w:rsidRPr="00EB3E9C">
        <w:rPr>
          <w:rFonts w:ascii="Arial" w:eastAsia="Courier New" w:hAnsi="Arial" w:cs="Arial"/>
          <w:spacing w:val="1"/>
          <w:kern w:val="0"/>
          <w:sz w:val="22"/>
          <w:szCs w:val="22"/>
          <w14:ligatures w14:val="none"/>
        </w:rPr>
        <w:t>p</w:t>
      </w:r>
      <w:r w:rsidRPr="00EB3E9C">
        <w:rPr>
          <w:rFonts w:ascii="Arial" w:eastAsia="Courier New" w:hAnsi="Arial" w:cs="Arial"/>
          <w:kern w:val="0"/>
          <w:sz w:val="22"/>
          <w:szCs w:val="22"/>
          <w14:ligatures w14:val="none"/>
        </w:rPr>
        <w:t>t</w:t>
      </w:r>
      <w:r w:rsidRPr="00EB3E9C">
        <w:rPr>
          <w:rFonts w:ascii="Arial" w:eastAsia="Courier New" w:hAnsi="Arial" w:cs="Arial"/>
          <w:spacing w:val="7"/>
          <w:kern w:val="0"/>
          <w:sz w:val="22"/>
          <w:szCs w:val="22"/>
          <w14:ligatures w14:val="none"/>
        </w:rPr>
        <w:t xml:space="preserve"> </w:t>
      </w:r>
      <w:r w:rsidRPr="00EB3E9C">
        <w:rPr>
          <w:rFonts w:ascii="Arial" w:eastAsia="Courier New" w:hAnsi="Arial" w:cs="Arial"/>
          <w:kern w:val="0"/>
          <w:sz w:val="22"/>
          <w:szCs w:val="22"/>
          <w14:ligatures w14:val="none"/>
        </w:rPr>
        <w:t>of</w:t>
      </w:r>
      <w:r w:rsidRPr="00EB3E9C">
        <w:rPr>
          <w:rFonts w:ascii="Arial" w:eastAsia="Courier New" w:hAnsi="Arial" w:cs="Arial"/>
          <w:spacing w:val="13"/>
          <w:kern w:val="0"/>
          <w:sz w:val="22"/>
          <w:szCs w:val="22"/>
          <w14:ligatures w14:val="none"/>
        </w:rPr>
        <w:t xml:space="preserve"> </w:t>
      </w:r>
      <w:r w:rsidRPr="00EB3E9C">
        <w:rPr>
          <w:rFonts w:ascii="Arial" w:eastAsia="Courier New" w:hAnsi="Arial" w:cs="Arial"/>
          <w:kern w:val="0"/>
          <w:sz w:val="22"/>
          <w:szCs w:val="22"/>
          <w14:ligatures w14:val="none"/>
        </w:rPr>
        <w:t>a</w:t>
      </w:r>
      <w:r w:rsidRPr="00EB3E9C">
        <w:rPr>
          <w:rFonts w:ascii="Arial" w:eastAsia="Courier New" w:hAnsi="Arial" w:cs="Arial"/>
          <w:spacing w:val="1"/>
          <w:kern w:val="0"/>
          <w:sz w:val="22"/>
          <w:szCs w:val="22"/>
          <w14:ligatures w14:val="none"/>
        </w:rPr>
        <w:t>n</w:t>
      </w:r>
      <w:r w:rsidRPr="00EB3E9C">
        <w:rPr>
          <w:rFonts w:ascii="Arial" w:eastAsia="Courier New" w:hAnsi="Arial" w:cs="Arial"/>
          <w:kern w:val="0"/>
          <w:sz w:val="22"/>
          <w:szCs w:val="22"/>
          <w14:ligatures w14:val="none"/>
        </w:rPr>
        <w:t>y</w:t>
      </w:r>
      <w:r w:rsidRPr="00EB3E9C">
        <w:rPr>
          <w:rFonts w:ascii="Arial" w:eastAsia="Courier New" w:hAnsi="Arial" w:cs="Arial"/>
          <w:spacing w:val="12"/>
          <w:kern w:val="0"/>
          <w:sz w:val="22"/>
          <w:szCs w:val="22"/>
          <w14:ligatures w14:val="none"/>
        </w:rPr>
        <w:t xml:space="preserve"> </w:t>
      </w:r>
      <w:r w:rsidRPr="00EB3E9C">
        <w:rPr>
          <w:rFonts w:ascii="Arial" w:eastAsia="Courier New" w:hAnsi="Arial" w:cs="Arial"/>
          <w:kern w:val="0"/>
          <w:sz w:val="22"/>
          <w:szCs w:val="22"/>
          <w14:ligatures w14:val="none"/>
        </w:rPr>
        <w:t>c</w:t>
      </w:r>
      <w:r w:rsidRPr="00EB3E9C">
        <w:rPr>
          <w:rFonts w:ascii="Arial" w:eastAsia="Courier New" w:hAnsi="Arial" w:cs="Arial"/>
          <w:spacing w:val="1"/>
          <w:kern w:val="0"/>
          <w:sz w:val="22"/>
          <w:szCs w:val="22"/>
          <w14:ligatures w14:val="none"/>
        </w:rPr>
        <w:t>o</w:t>
      </w:r>
      <w:r w:rsidRPr="00EB3E9C">
        <w:rPr>
          <w:rFonts w:ascii="Arial" w:eastAsia="Courier New" w:hAnsi="Arial" w:cs="Arial"/>
          <w:kern w:val="0"/>
          <w:sz w:val="22"/>
          <w:szCs w:val="22"/>
          <w14:ligatures w14:val="none"/>
        </w:rPr>
        <w:t>m</w:t>
      </w:r>
      <w:r w:rsidRPr="00EB3E9C">
        <w:rPr>
          <w:rFonts w:ascii="Arial" w:eastAsia="Courier New" w:hAnsi="Arial" w:cs="Arial"/>
          <w:spacing w:val="1"/>
          <w:kern w:val="0"/>
          <w:sz w:val="22"/>
          <w:szCs w:val="22"/>
          <w14:ligatures w14:val="none"/>
        </w:rPr>
        <w:t>m</w:t>
      </w:r>
      <w:r w:rsidRPr="00EB3E9C">
        <w:rPr>
          <w:rFonts w:ascii="Arial" w:eastAsia="Courier New" w:hAnsi="Arial" w:cs="Arial"/>
          <w:kern w:val="0"/>
          <w:sz w:val="22"/>
          <w:szCs w:val="22"/>
          <w14:ligatures w14:val="none"/>
        </w:rPr>
        <w:t>u</w:t>
      </w:r>
      <w:r w:rsidRPr="00EB3E9C">
        <w:rPr>
          <w:rFonts w:ascii="Arial" w:eastAsia="Courier New" w:hAnsi="Arial" w:cs="Arial"/>
          <w:spacing w:val="1"/>
          <w:kern w:val="0"/>
          <w:sz w:val="22"/>
          <w:szCs w:val="22"/>
          <w14:ligatures w14:val="none"/>
        </w:rPr>
        <w:t>n</w:t>
      </w:r>
      <w:r w:rsidRPr="00EB3E9C">
        <w:rPr>
          <w:rFonts w:ascii="Arial" w:eastAsia="Courier New" w:hAnsi="Arial" w:cs="Arial"/>
          <w:kern w:val="0"/>
          <w:sz w:val="22"/>
          <w:szCs w:val="22"/>
          <w14:ligatures w14:val="none"/>
        </w:rPr>
        <w:t>i</w:t>
      </w:r>
      <w:r w:rsidRPr="00EB3E9C">
        <w:rPr>
          <w:rFonts w:ascii="Arial" w:eastAsia="Courier New" w:hAnsi="Arial" w:cs="Arial"/>
          <w:spacing w:val="1"/>
          <w:kern w:val="0"/>
          <w:sz w:val="22"/>
          <w:szCs w:val="22"/>
          <w14:ligatures w14:val="none"/>
        </w:rPr>
        <w:t>c</w:t>
      </w:r>
      <w:r w:rsidRPr="00EB3E9C">
        <w:rPr>
          <w:rFonts w:ascii="Arial" w:eastAsia="Courier New" w:hAnsi="Arial" w:cs="Arial"/>
          <w:kern w:val="0"/>
          <w:sz w:val="22"/>
          <w:szCs w:val="22"/>
          <w14:ligatures w14:val="none"/>
        </w:rPr>
        <w:t>a</w:t>
      </w:r>
      <w:r w:rsidRPr="00EB3E9C">
        <w:rPr>
          <w:rFonts w:ascii="Arial" w:eastAsia="Courier New" w:hAnsi="Arial" w:cs="Arial"/>
          <w:spacing w:val="1"/>
          <w:kern w:val="0"/>
          <w:sz w:val="22"/>
          <w:szCs w:val="22"/>
          <w14:ligatures w14:val="none"/>
        </w:rPr>
        <w:t>t</w:t>
      </w:r>
      <w:r w:rsidRPr="00EB3E9C">
        <w:rPr>
          <w:rFonts w:ascii="Arial" w:eastAsia="Courier New" w:hAnsi="Arial" w:cs="Arial"/>
          <w:kern w:val="0"/>
          <w:sz w:val="22"/>
          <w:szCs w:val="22"/>
          <w14:ligatures w14:val="none"/>
        </w:rPr>
        <w:t>i</w:t>
      </w:r>
      <w:r w:rsidRPr="00EB3E9C">
        <w:rPr>
          <w:rFonts w:ascii="Arial" w:eastAsia="Courier New" w:hAnsi="Arial" w:cs="Arial"/>
          <w:spacing w:val="5"/>
          <w:kern w:val="0"/>
          <w:sz w:val="22"/>
          <w:szCs w:val="22"/>
          <w14:ligatures w14:val="none"/>
        </w:rPr>
        <w:t>o</w:t>
      </w:r>
      <w:r w:rsidRPr="00EB3E9C">
        <w:rPr>
          <w:rFonts w:ascii="Arial" w:eastAsia="Courier New" w:hAnsi="Arial" w:cs="Arial"/>
          <w:kern w:val="0"/>
          <w:sz w:val="22"/>
          <w:szCs w:val="22"/>
          <w14:ligatures w14:val="none"/>
        </w:rPr>
        <w:t>n touching</w:t>
      </w:r>
      <w:r w:rsidRPr="00EB3E9C">
        <w:rPr>
          <w:rFonts w:ascii="Arial" w:eastAsia="Courier New" w:hAnsi="Arial" w:cs="Arial"/>
          <w:spacing w:val="6"/>
          <w:kern w:val="0"/>
          <w:sz w:val="22"/>
          <w:szCs w:val="22"/>
          <w14:ligatures w14:val="none"/>
        </w:rPr>
        <w:t xml:space="preserve"> </w:t>
      </w:r>
      <w:r w:rsidRPr="00EB3E9C">
        <w:rPr>
          <w:rFonts w:ascii="Arial" w:eastAsia="Courier New" w:hAnsi="Arial" w:cs="Arial"/>
          <w:kern w:val="0"/>
          <w:sz w:val="22"/>
          <w:szCs w:val="22"/>
          <w14:ligatures w14:val="none"/>
        </w:rPr>
        <w:t>or</w:t>
      </w:r>
      <w:r w:rsidRPr="00EB3E9C">
        <w:rPr>
          <w:rFonts w:ascii="Arial" w:eastAsia="Courier New" w:hAnsi="Arial" w:cs="Arial"/>
          <w:spacing w:val="13"/>
          <w:kern w:val="0"/>
          <w:sz w:val="22"/>
          <w:szCs w:val="22"/>
          <w14:ligatures w14:val="none"/>
        </w:rPr>
        <w:t xml:space="preserve"> </w:t>
      </w:r>
      <w:r w:rsidRPr="00EB3E9C">
        <w:rPr>
          <w:rFonts w:ascii="Arial" w:eastAsia="Courier New" w:hAnsi="Arial" w:cs="Arial"/>
          <w:kern w:val="0"/>
          <w:sz w:val="22"/>
          <w:szCs w:val="22"/>
          <w14:ligatures w14:val="none"/>
        </w:rPr>
        <w:t>concerning</w:t>
      </w:r>
      <w:r w:rsidRPr="00EB3E9C">
        <w:rPr>
          <w:rFonts w:ascii="Arial" w:eastAsia="Courier New" w:hAnsi="Arial" w:cs="Arial"/>
          <w:spacing w:val="4"/>
          <w:kern w:val="0"/>
          <w:sz w:val="22"/>
          <w:szCs w:val="22"/>
          <w14:ligatures w14:val="none"/>
        </w:rPr>
        <w:t xml:space="preserve"> </w:t>
      </w:r>
      <w:r w:rsidRPr="00EB3E9C">
        <w:rPr>
          <w:rFonts w:ascii="Arial" w:eastAsia="Courier New" w:hAnsi="Arial" w:cs="Arial"/>
          <w:kern w:val="0"/>
          <w:sz w:val="22"/>
          <w:szCs w:val="22"/>
          <w14:ligatures w14:val="none"/>
        </w:rPr>
        <w:t>their residency</w:t>
      </w:r>
      <w:r w:rsidRPr="00EB3E9C">
        <w:rPr>
          <w:rFonts w:ascii="Arial" w:eastAsia="Courier New" w:hAnsi="Arial" w:cs="Arial"/>
          <w:spacing w:val="1"/>
          <w:kern w:val="0"/>
          <w:sz w:val="22"/>
          <w:szCs w:val="22"/>
          <w14:ligatures w14:val="none"/>
        </w:rPr>
        <w:t xml:space="preserve"> </w:t>
      </w:r>
      <w:r w:rsidRPr="00EB3E9C">
        <w:rPr>
          <w:rFonts w:ascii="Arial" w:eastAsia="Courier New" w:hAnsi="Arial" w:cs="Arial"/>
          <w:kern w:val="0"/>
          <w:sz w:val="22"/>
          <w:szCs w:val="22"/>
          <w14:ligatures w14:val="none"/>
        </w:rPr>
        <w:t>status</w:t>
      </w:r>
      <w:r w:rsidRPr="00EB3E9C">
        <w:rPr>
          <w:rFonts w:ascii="Arial" w:eastAsia="Courier New" w:hAnsi="Arial" w:cs="Arial"/>
          <w:spacing w:val="4"/>
          <w:kern w:val="0"/>
          <w:sz w:val="22"/>
          <w:szCs w:val="22"/>
          <w14:ligatures w14:val="none"/>
        </w:rPr>
        <w:t xml:space="preserve"> </w:t>
      </w:r>
      <w:r w:rsidRPr="00EB3E9C">
        <w:rPr>
          <w:rFonts w:ascii="Arial" w:eastAsia="Courier New" w:hAnsi="Arial" w:cs="Arial"/>
          <w:kern w:val="0"/>
          <w:sz w:val="22"/>
          <w:szCs w:val="22"/>
          <w14:ligatures w14:val="none"/>
        </w:rPr>
        <w:t>in</w:t>
      </w:r>
      <w:r w:rsidRPr="00EB3E9C">
        <w:rPr>
          <w:rFonts w:ascii="Arial" w:eastAsia="Courier New" w:hAnsi="Arial" w:cs="Arial"/>
          <w:spacing w:val="7"/>
          <w:kern w:val="0"/>
          <w:sz w:val="22"/>
          <w:szCs w:val="22"/>
          <w14:ligatures w14:val="none"/>
        </w:rPr>
        <w:t xml:space="preserve"> </w:t>
      </w:r>
      <w:r w:rsidRPr="00EB3E9C">
        <w:rPr>
          <w:rFonts w:ascii="Arial" w:eastAsia="Courier New" w:hAnsi="Arial" w:cs="Arial"/>
          <w:kern w:val="0"/>
          <w:sz w:val="22"/>
          <w:szCs w:val="22"/>
          <w14:ligatures w14:val="none"/>
        </w:rPr>
        <w:t>the</w:t>
      </w:r>
      <w:r w:rsidRPr="00EB3E9C">
        <w:rPr>
          <w:rFonts w:ascii="Arial" w:eastAsia="Courier New" w:hAnsi="Arial" w:cs="Arial"/>
          <w:spacing w:val="8"/>
          <w:kern w:val="0"/>
          <w:sz w:val="22"/>
          <w:szCs w:val="22"/>
          <w14:ligatures w14:val="none"/>
        </w:rPr>
        <w:t xml:space="preserve"> </w:t>
      </w:r>
      <w:r w:rsidRPr="00EB3E9C">
        <w:rPr>
          <w:rFonts w:ascii="Arial" w:eastAsia="Courier New" w:hAnsi="Arial" w:cs="Arial"/>
          <w:kern w:val="0"/>
          <w:sz w:val="22"/>
          <w:szCs w:val="22"/>
          <w14:ligatures w14:val="none"/>
        </w:rPr>
        <w:t>United</w:t>
      </w:r>
      <w:r w:rsidRPr="00EB3E9C">
        <w:rPr>
          <w:rFonts w:ascii="Arial" w:eastAsia="Courier New" w:hAnsi="Arial" w:cs="Arial"/>
          <w:spacing w:val="4"/>
          <w:kern w:val="0"/>
          <w:sz w:val="22"/>
          <w:szCs w:val="22"/>
          <w14:ligatures w14:val="none"/>
        </w:rPr>
        <w:t xml:space="preserve"> </w:t>
      </w:r>
      <w:r w:rsidRPr="00EB3E9C">
        <w:rPr>
          <w:rFonts w:ascii="Arial" w:eastAsia="Courier New" w:hAnsi="Arial" w:cs="Arial"/>
          <w:kern w:val="0"/>
          <w:sz w:val="22"/>
          <w:szCs w:val="22"/>
          <w14:ligatures w14:val="none"/>
        </w:rPr>
        <w:t>Kingdom from</w:t>
      </w:r>
      <w:r w:rsidRPr="00EB3E9C">
        <w:rPr>
          <w:rFonts w:ascii="Arial" w:eastAsia="Courier New" w:hAnsi="Arial" w:cs="Arial"/>
          <w:spacing w:val="7"/>
          <w:kern w:val="0"/>
          <w:sz w:val="22"/>
          <w:szCs w:val="22"/>
          <w14:ligatures w14:val="none"/>
        </w:rPr>
        <w:t xml:space="preserve"> </w:t>
      </w:r>
      <w:r w:rsidRPr="00EB3E9C">
        <w:rPr>
          <w:rFonts w:ascii="Arial" w:eastAsia="Courier New" w:hAnsi="Arial" w:cs="Arial"/>
          <w:kern w:val="0"/>
          <w:sz w:val="22"/>
          <w:szCs w:val="22"/>
          <w14:ligatures w14:val="none"/>
        </w:rPr>
        <w:t>a</w:t>
      </w:r>
      <w:r w:rsidRPr="00EB3E9C">
        <w:rPr>
          <w:rFonts w:ascii="Arial" w:eastAsia="Courier New" w:hAnsi="Arial" w:cs="Arial"/>
          <w:spacing w:val="10"/>
          <w:kern w:val="0"/>
          <w:sz w:val="22"/>
          <w:szCs w:val="22"/>
          <w14:ligatures w14:val="none"/>
        </w:rPr>
        <w:t xml:space="preserve"> </w:t>
      </w:r>
      <w:r w:rsidRPr="00EB3E9C">
        <w:rPr>
          <w:rFonts w:ascii="Arial" w:eastAsia="Courier New" w:hAnsi="Arial" w:cs="Arial"/>
          <w:kern w:val="0"/>
          <w:sz w:val="22"/>
          <w:szCs w:val="22"/>
          <w14:ligatures w14:val="none"/>
        </w:rPr>
        <w:t>relevant</w:t>
      </w:r>
      <w:r w:rsidRPr="00EB3E9C">
        <w:rPr>
          <w:rFonts w:ascii="Arial" w:eastAsia="Courier New" w:hAnsi="Arial" w:cs="Arial"/>
          <w:spacing w:val="5"/>
          <w:kern w:val="0"/>
          <w:sz w:val="22"/>
          <w:szCs w:val="22"/>
          <w14:ligatures w14:val="none"/>
        </w:rPr>
        <w:t xml:space="preserve"> </w:t>
      </w:r>
      <w:r w:rsidRPr="00EB3E9C">
        <w:rPr>
          <w:rFonts w:ascii="Arial" w:eastAsia="Courier New" w:hAnsi="Arial" w:cs="Arial"/>
          <w:kern w:val="0"/>
          <w:sz w:val="22"/>
          <w:szCs w:val="22"/>
          <w14:ligatures w14:val="none"/>
        </w:rPr>
        <w:t>g</w:t>
      </w:r>
      <w:r w:rsidRPr="00EB3E9C">
        <w:rPr>
          <w:rFonts w:ascii="Arial" w:eastAsia="Courier New" w:hAnsi="Arial" w:cs="Arial"/>
          <w:spacing w:val="-1"/>
          <w:kern w:val="0"/>
          <w:sz w:val="22"/>
          <w:szCs w:val="22"/>
          <w14:ligatures w14:val="none"/>
        </w:rPr>
        <w:t>o</w:t>
      </w:r>
      <w:r w:rsidRPr="00EB3E9C">
        <w:rPr>
          <w:rFonts w:ascii="Arial" w:eastAsia="Courier New" w:hAnsi="Arial" w:cs="Arial"/>
          <w:kern w:val="0"/>
          <w:sz w:val="22"/>
          <w:szCs w:val="22"/>
          <w14:ligatures w14:val="none"/>
        </w:rPr>
        <w:t>v</w:t>
      </w:r>
      <w:r w:rsidRPr="00EB3E9C">
        <w:rPr>
          <w:rFonts w:ascii="Arial" w:eastAsia="Courier New" w:hAnsi="Arial" w:cs="Arial"/>
          <w:spacing w:val="1"/>
          <w:kern w:val="0"/>
          <w:sz w:val="22"/>
          <w:szCs w:val="22"/>
          <w14:ligatures w14:val="none"/>
        </w:rPr>
        <w:t>e</w:t>
      </w:r>
      <w:r w:rsidRPr="00EB3E9C">
        <w:rPr>
          <w:rFonts w:ascii="Arial" w:eastAsia="Courier New" w:hAnsi="Arial" w:cs="Arial"/>
          <w:kern w:val="0"/>
          <w:sz w:val="22"/>
          <w:szCs w:val="22"/>
          <w14:ligatures w14:val="none"/>
        </w:rPr>
        <w:t>r</w:t>
      </w:r>
      <w:r w:rsidRPr="00EB3E9C">
        <w:rPr>
          <w:rFonts w:ascii="Arial" w:eastAsia="Courier New" w:hAnsi="Arial" w:cs="Arial"/>
          <w:spacing w:val="1"/>
          <w:kern w:val="0"/>
          <w:sz w:val="22"/>
          <w:szCs w:val="22"/>
          <w14:ligatures w14:val="none"/>
        </w:rPr>
        <w:t>n</w:t>
      </w:r>
      <w:r w:rsidRPr="00EB3E9C">
        <w:rPr>
          <w:rFonts w:ascii="Arial" w:eastAsia="Courier New" w:hAnsi="Arial" w:cs="Arial"/>
          <w:kern w:val="0"/>
          <w:sz w:val="22"/>
          <w:szCs w:val="22"/>
          <w14:ligatures w14:val="none"/>
        </w:rPr>
        <w:t>m</w:t>
      </w:r>
      <w:r w:rsidRPr="00EB3E9C">
        <w:rPr>
          <w:rFonts w:ascii="Arial" w:eastAsia="Courier New" w:hAnsi="Arial" w:cs="Arial"/>
          <w:spacing w:val="1"/>
          <w:kern w:val="0"/>
          <w:sz w:val="22"/>
          <w:szCs w:val="22"/>
          <w14:ligatures w14:val="none"/>
        </w:rPr>
        <w:t>e</w:t>
      </w:r>
      <w:r w:rsidRPr="00EB3E9C">
        <w:rPr>
          <w:rFonts w:ascii="Arial" w:eastAsia="Courier New" w:hAnsi="Arial" w:cs="Arial"/>
          <w:kern w:val="0"/>
          <w:sz w:val="22"/>
          <w:szCs w:val="22"/>
          <w14:ligatures w14:val="none"/>
        </w:rPr>
        <w:t>nt department or</w:t>
      </w:r>
      <w:r w:rsidRPr="00EB3E9C">
        <w:rPr>
          <w:rFonts w:ascii="Arial" w:eastAsia="Courier New" w:hAnsi="Arial" w:cs="Arial"/>
          <w:spacing w:val="10"/>
          <w:kern w:val="0"/>
          <w:sz w:val="22"/>
          <w:szCs w:val="22"/>
          <w14:ligatures w14:val="none"/>
        </w:rPr>
        <w:t xml:space="preserve"> </w:t>
      </w:r>
      <w:r w:rsidRPr="00EB3E9C">
        <w:rPr>
          <w:rFonts w:ascii="Arial" w:eastAsia="Courier New" w:hAnsi="Arial" w:cs="Arial"/>
          <w:kern w:val="0"/>
          <w:sz w:val="22"/>
          <w:szCs w:val="22"/>
          <w14:ligatures w14:val="none"/>
        </w:rPr>
        <w:t>body advise</w:t>
      </w:r>
      <w:r w:rsidRPr="00EB3E9C">
        <w:rPr>
          <w:rFonts w:ascii="Arial" w:eastAsia="Courier New" w:hAnsi="Arial" w:cs="Arial"/>
          <w:spacing w:val="5"/>
          <w:kern w:val="0"/>
          <w:sz w:val="22"/>
          <w:szCs w:val="22"/>
          <w14:ligatures w14:val="none"/>
        </w:rPr>
        <w:t xml:space="preserve"> </w:t>
      </w:r>
      <w:r w:rsidRPr="00EB3E9C">
        <w:rPr>
          <w:rFonts w:ascii="Arial" w:eastAsia="Courier New" w:hAnsi="Arial" w:cs="Arial"/>
          <w:kern w:val="0"/>
          <w:sz w:val="22"/>
          <w:szCs w:val="22"/>
          <w14:ligatures w14:val="none"/>
        </w:rPr>
        <w:t>the</w:t>
      </w:r>
      <w:r w:rsidRPr="00EB3E9C">
        <w:rPr>
          <w:rFonts w:ascii="Arial" w:eastAsia="Courier New" w:hAnsi="Arial" w:cs="Arial"/>
          <w:spacing w:val="8"/>
          <w:kern w:val="0"/>
          <w:sz w:val="22"/>
          <w:szCs w:val="22"/>
          <w14:ligatures w14:val="none"/>
        </w:rPr>
        <w:t xml:space="preserve"> </w:t>
      </w:r>
      <w:r w:rsidRPr="00EB3E9C">
        <w:rPr>
          <w:rFonts w:ascii="Arial" w:eastAsia="Courier New" w:hAnsi="Arial" w:cs="Arial"/>
          <w:kern w:val="0"/>
          <w:sz w:val="22"/>
          <w:szCs w:val="22"/>
          <w14:ligatures w14:val="none"/>
        </w:rPr>
        <w:t>Landlo</w:t>
      </w:r>
      <w:r w:rsidRPr="00EB3E9C">
        <w:rPr>
          <w:rFonts w:ascii="Arial" w:eastAsia="Courier New" w:hAnsi="Arial" w:cs="Arial"/>
          <w:spacing w:val="-2"/>
          <w:kern w:val="0"/>
          <w:sz w:val="22"/>
          <w:szCs w:val="22"/>
          <w14:ligatures w14:val="none"/>
        </w:rPr>
        <w:t>r</w:t>
      </w:r>
      <w:r w:rsidRPr="00EB3E9C">
        <w:rPr>
          <w:rFonts w:ascii="Arial" w:eastAsia="Courier New" w:hAnsi="Arial" w:cs="Arial"/>
          <w:kern w:val="0"/>
          <w:sz w:val="22"/>
          <w:szCs w:val="22"/>
          <w14:ligatures w14:val="none"/>
        </w:rPr>
        <w:t>d</w:t>
      </w:r>
      <w:r w:rsidRPr="00EB3E9C">
        <w:rPr>
          <w:rFonts w:ascii="Arial" w:eastAsia="Courier New" w:hAnsi="Arial" w:cs="Arial"/>
          <w:spacing w:val="2"/>
          <w:kern w:val="0"/>
          <w:sz w:val="22"/>
          <w:szCs w:val="22"/>
          <w14:ligatures w14:val="none"/>
        </w:rPr>
        <w:t xml:space="preserve"> </w:t>
      </w:r>
      <w:r w:rsidRPr="00EB3E9C">
        <w:rPr>
          <w:rFonts w:ascii="Arial" w:eastAsia="Courier New" w:hAnsi="Arial" w:cs="Arial"/>
          <w:kern w:val="0"/>
          <w:sz w:val="22"/>
          <w:szCs w:val="22"/>
          <w14:ligatures w14:val="none"/>
        </w:rPr>
        <w:t>or</w:t>
      </w:r>
      <w:r w:rsidRPr="00EB3E9C">
        <w:rPr>
          <w:rFonts w:ascii="Arial" w:eastAsia="Courier New" w:hAnsi="Arial" w:cs="Arial"/>
          <w:spacing w:val="10"/>
          <w:kern w:val="0"/>
          <w:sz w:val="22"/>
          <w:szCs w:val="22"/>
          <w14:ligatures w14:val="none"/>
        </w:rPr>
        <w:t xml:space="preserve"> </w:t>
      </w:r>
      <w:r w:rsidRPr="00EB3E9C">
        <w:rPr>
          <w:rFonts w:ascii="Arial" w:eastAsia="Courier New" w:hAnsi="Arial" w:cs="Arial"/>
          <w:kern w:val="0"/>
          <w:sz w:val="22"/>
          <w:szCs w:val="22"/>
          <w14:ligatures w14:val="none"/>
        </w:rPr>
        <w:t>the Landlord’s</w:t>
      </w:r>
      <w:r w:rsidRPr="00EB3E9C">
        <w:rPr>
          <w:rFonts w:ascii="Arial" w:eastAsia="Courier New" w:hAnsi="Arial" w:cs="Arial"/>
          <w:spacing w:val="8"/>
          <w:kern w:val="0"/>
          <w:sz w:val="22"/>
          <w:szCs w:val="22"/>
          <w14:ligatures w14:val="none"/>
        </w:rPr>
        <w:t xml:space="preserve"> </w:t>
      </w:r>
      <w:r w:rsidRPr="00EB3E9C">
        <w:rPr>
          <w:rFonts w:ascii="Arial" w:eastAsia="Courier New" w:hAnsi="Arial" w:cs="Arial"/>
          <w:kern w:val="0"/>
          <w:sz w:val="22"/>
          <w:szCs w:val="22"/>
          <w14:ligatures w14:val="none"/>
        </w:rPr>
        <w:t>Agent</w:t>
      </w:r>
      <w:r w:rsidRPr="00EB3E9C">
        <w:rPr>
          <w:rFonts w:ascii="Arial" w:eastAsia="Courier New" w:hAnsi="Arial" w:cs="Arial"/>
          <w:spacing w:val="6"/>
          <w:kern w:val="0"/>
          <w:sz w:val="22"/>
          <w:szCs w:val="22"/>
          <w14:ligatures w14:val="none"/>
        </w:rPr>
        <w:t xml:space="preserve"> </w:t>
      </w:r>
      <w:r w:rsidRPr="00EB3E9C">
        <w:rPr>
          <w:rFonts w:ascii="Arial" w:eastAsia="Courier New" w:hAnsi="Arial" w:cs="Arial"/>
          <w:kern w:val="0"/>
          <w:sz w:val="22"/>
          <w:szCs w:val="22"/>
          <w14:ligatures w14:val="none"/>
        </w:rPr>
        <w:t>of</w:t>
      </w:r>
      <w:r w:rsidRPr="00EB3E9C">
        <w:rPr>
          <w:rFonts w:ascii="Arial" w:eastAsia="Courier New" w:hAnsi="Arial" w:cs="Arial"/>
          <w:spacing w:val="7"/>
          <w:kern w:val="0"/>
          <w:sz w:val="22"/>
          <w:szCs w:val="22"/>
          <w14:ligatures w14:val="none"/>
        </w:rPr>
        <w:t xml:space="preserve"> </w:t>
      </w:r>
      <w:r w:rsidRPr="00EB3E9C">
        <w:rPr>
          <w:rFonts w:ascii="Arial" w:eastAsia="Courier New" w:hAnsi="Arial" w:cs="Arial"/>
          <w:kern w:val="0"/>
          <w:sz w:val="22"/>
          <w:szCs w:val="22"/>
          <w14:ligatures w14:val="none"/>
        </w:rPr>
        <w:t>such</w:t>
      </w:r>
      <w:r w:rsidRPr="00EB3E9C">
        <w:rPr>
          <w:rFonts w:ascii="Arial" w:eastAsia="Courier New" w:hAnsi="Arial" w:cs="Arial"/>
          <w:spacing w:val="7"/>
          <w:kern w:val="0"/>
          <w:sz w:val="22"/>
          <w:szCs w:val="22"/>
          <w14:ligatures w14:val="none"/>
        </w:rPr>
        <w:t xml:space="preserve"> </w:t>
      </w:r>
      <w:r w:rsidRPr="00EB3E9C">
        <w:rPr>
          <w:rFonts w:ascii="Arial" w:eastAsia="Courier New" w:hAnsi="Arial" w:cs="Arial"/>
          <w:kern w:val="0"/>
          <w:sz w:val="22"/>
          <w:szCs w:val="22"/>
          <w14:ligatures w14:val="none"/>
        </w:rPr>
        <w:t>and shall</w:t>
      </w:r>
      <w:r w:rsidRPr="00EB3E9C">
        <w:rPr>
          <w:rFonts w:ascii="Arial" w:eastAsia="Courier New" w:hAnsi="Arial" w:cs="Arial"/>
          <w:spacing w:val="3"/>
          <w:kern w:val="0"/>
          <w:sz w:val="22"/>
          <w:szCs w:val="22"/>
          <w14:ligatures w14:val="none"/>
        </w:rPr>
        <w:t xml:space="preserve"> </w:t>
      </w:r>
      <w:r w:rsidRPr="00EB3E9C">
        <w:rPr>
          <w:rFonts w:ascii="Arial" w:eastAsia="Courier New" w:hAnsi="Arial" w:cs="Arial"/>
          <w:kern w:val="0"/>
          <w:sz w:val="22"/>
          <w:szCs w:val="22"/>
          <w14:ligatures w14:val="none"/>
        </w:rPr>
        <w:t>provide to</w:t>
      </w:r>
      <w:r w:rsidRPr="00EB3E9C">
        <w:rPr>
          <w:rFonts w:ascii="Arial" w:eastAsia="Courier New" w:hAnsi="Arial" w:cs="Arial"/>
          <w:spacing w:val="6"/>
          <w:kern w:val="0"/>
          <w:sz w:val="22"/>
          <w:szCs w:val="22"/>
          <w14:ligatures w14:val="none"/>
        </w:rPr>
        <w:t xml:space="preserve"> </w:t>
      </w:r>
      <w:r w:rsidRPr="00EB3E9C">
        <w:rPr>
          <w:rFonts w:ascii="Arial" w:eastAsia="Courier New" w:hAnsi="Arial" w:cs="Arial"/>
          <w:spacing w:val="3"/>
          <w:kern w:val="0"/>
          <w:sz w:val="22"/>
          <w:szCs w:val="22"/>
          <w14:ligatures w14:val="none"/>
        </w:rPr>
        <w:t>t</w:t>
      </w:r>
      <w:r w:rsidRPr="00EB3E9C">
        <w:rPr>
          <w:rFonts w:ascii="Arial" w:eastAsia="Courier New" w:hAnsi="Arial" w:cs="Arial"/>
          <w:kern w:val="0"/>
          <w:sz w:val="22"/>
          <w:szCs w:val="22"/>
          <w14:ligatures w14:val="none"/>
        </w:rPr>
        <w:t>hem</w:t>
      </w:r>
      <w:r w:rsidRPr="00EB3E9C">
        <w:rPr>
          <w:rFonts w:ascii="Arial" w:eastAsia="Courier New" w:hAnsi="Arial" w:cs="Arial"/>
          <w:spacing w:val="4"/>
          <w:kern w:val="0"/>
          <w:sz w:val="22"/>
          <w:szCs w:val="22"/>
          <w14:ligatures w14:val="none"/>
        </w:rPr>
        <w:t xml:space="preserve"> </w:t>
      </w:r>
      <w:r w:rsidRPr="00EB3E9C">
        <w:rPr>
          <w:rFonts w:ascii="Arial" w:eastAsia="Courier New" w:hAnsi="Arial" w:cs="Arial"/>
          <w:kern w:val="0"/>
          <w:sz w:val="22"/>
          <w:szCs w:val="22"/>
          <w14:ligatures w14:val="none"/>
        </w:rPr>
        <w:t>upon</w:t>
      </w:r>
      <w:r w:rsidRPr="00EB3E9C">
        <w:rPr>
          <w:rFonts w:ascii="Arial" w:eastAsia="Courier New" w:hAnsi="Arial" w:cs="Arial"/>
          <w:spacing w:val="4"/>
          <w:kern w:val="0"/>
          <w:sz w:val="22"/>
          <w:szCs w:val="22"/>
          <w14:ligatures w14:val="none"/>
        </w:rPr>
        <w:t xml:space="preserve"> </w:t>
      </w:r>
      <w:r w:rsidRPr="00EB3E9C">
        <w:rPr>
          <w:rFonts w:ascii="Arial" w:eastAsia="Courier New" w:hAnsi="Arial" w:cs="Arial"/>
          <w:kern w:val="0"/>
          <w:sz w:val="22"/>
          <w:szCs w:val="22"/>
          <w14:ligatures w14:val="none"/>
        </w:rPr>
        <w:t xml:space="preserve">request </w:t>
      </w:r>
      <w:r w:rsidRPr="00EB3E9C">
        <w:rPr>
          <w:rFonts w:ascii="Arial" w:eastAsia="Courier New" w:hAnsi="Arial" w:cs="Arial"/>
          <w:spacing w:val="3"/>
          <w:kern w:val="0"/>
          <w:sz w:val="22"/>
          <w:szCs w:val="22"/>
          <w14:ligatures w14:val="none"/>
        </w:rPr>
        <w:t>c</w:t>
      </w:r>
      <w:r w:rsidRPr="00EB3E9C">
        <w:rPr>
          <w:rFonts w:ascii="Arial" w:eastAsia="Courier New" w:hAnsi="Arial" w:cs="Arial"/>
          <w:kern w:val="0"/>
          <w:sz w:val="22"/>
          <w:szCs w:val="22"/>
          <w14:ligatures w14:val="none"/>
        </w:rPr>
        <w:t>opies</w:t>
      </w:r>
      <w:r w:rsidRPr="00EB3E9C">
        <w:rPr>
          <w:rFonts w:ascii="Arial" w:eastAsia="Courier New" w:hAnsi="Arial" w:cs="Arial"/>
          <w:spacing w:val="1"/>
          <w:kern w:val="0"/>
          <w:sz w:val="22"/>
          <w:szCs w:val="22"/>
          <w14:ligatures w14:val="none"/>
        </w:rPr>
        <w:t xml:space="preserve"> </w:t>
      </w:r>
      <w:r w:rsidRPr="00EB3E9C">
        <w:rPr>
          <w:rFonts w:ascii="Arial" w:eastAsia="Courier New" w:hAnsi="Arial" w:cs="Arial"/>
          <w:kern w:val="0"/>
          <w:sz w:val="22"/>
          <w:szCs w:val="22"/>
          <w14:ligatures w14:val="none"/>
        </w:rPr>
        <w:t>of</w:t>
      </w:r>
      <w:r w:rsidRPr="00EB3E9C">
        <w:rPr>
          <w:rFonts w:ascii="Arial" w:eastAsia="Courier New" w:hAnsi="Arial" w:cs="Arial"/>
          <w:spacing w:val="6"/>
          <w:kern w:val="0"/>
          <w:sz w:val="22"/>
          <w:szCs w:val="22"/>
          <w14:ligatures w14:val="none"/>
        </w:rPr>
        <w:t xml:space="preserve"> </w:t>
      </w:r>
      <w:r w:rsidRPr="00EB3E9C">
        <w:rPr>
          <w:rFonts w:ascii="Arial" w:eastAsia="Courier New" w:hAnsi="Arial" w:cs="Arial"/>
          <w:kern w:val="0"/>
          <w:sz w:val="22"/>
          <w:szCs w:val="22"/>
          <w14:ligatures w14:val="none"/>
        </w:rPr>
        <w:t>any</w:t>
      </w:r>
      <w:r w:rsidRPr="00EB3E9C">
        <w:rPr>
          <w:rFonts w:ascii="Arial" w:eastAsia="Courier New" w:hAnsi="Arial" w:cs="Arial"/>
          <w:spacing w:val="5"/>
          <w:kern w:val="0"/>
          <w:sz w:val="22"/>
          <w:szCs w:val="22"/>
          <w14:ligatures w14:val="none"/>
        </w:rPr>
        <w:t xml:space="preserve"> </w:t>
      </w:r>
      <w:r w:rsidRPr="00EB3E9C">
        <w:rPr>
          <w:rFonts w:ascii="Arial" w:eastAsia="Courier New" w:hAnsi="Arial" w:cs="Arial"/>
          <w:kern w:val="0"/>
          <w:sz w:val="22"/>
          <w:szCs w:val="22"/>
          <w14:ligatures w14:val="none"/>
        </w:rPr>
        <w:t>such</w:t>
      </w:r>
      <w:r w:rsidRPr="00EB3E9C">
        <w:rPr>
          <w:rFonts w:ascii="Arial" w:eastAsia="Courier New" w:hAnsi="Arial" w:cs="Arial"/>
          <w:spacing w:val="6"/>
          <w:kern w:val="0"/>
          <w:sz w:val="22"/>
          <w:szCs w:val="22"/>
          <w14:ligatures w14:val="none"/>
        </w:rPr>
        <w:t xml:space="preserve"> </w:t>
      </w:r>
      <w:r w:rsidRPr="00EB3E9C">
        <w:rPr>
          <w:rFonts w:ascii="Arial" w:eastAsia="Courier New" w:hAnsi="Arial" w:cs="Arial"/>
          <w:kern w:val="0"/>
          <w:sz w:val="22"/>
          <w:szCs w:val="22"/>
          <w14:ligatures w14:val="none"/>
        </w:rPr>
        <w:t>written communication.</w:t>
      </w:r>
    </w:p>
    <w:p w14:paraId="265DD70E" w14:textId="74505973" w:rsidR="00EB3E9C" w:rsidRPr="00EB3E9C" w:rsidRDefault="00EB3E9C" w:rsidP="00EB3E9C">
      <w:pPr>
        <w:pStyle w:val="TitleClause"/>
        <w:rPr>
          <w:rFonts w:eastAsia="Times New Roman"/>
          <w:sz w:val="22"/>
          <w:szCs w:val="22"/>
          <w14:ligatures w14:val="none"/>
        </w:rPr>
      </w:pPr>
      <w:r w:rsidRPr="00094329">
        <w:rPr>
          <w:rFonts w:eastAsia="Times New Roman"/>
          <w:sz w:val="22"/>
          <w:szCs w:val="22"/>
          <w14:ligatures w14:val="none"/>
        </w:rPr>
        <w:t xml:space="preserve"> </w:t>
      </w:r>
      <w:r w:rsidR="00094329" w:rsidRPr="00094329">
        <w:rPr>
          <w:rFonts w:eastAsia="Times New Roman"/>
          <w:sz w:val="22"/>
          <w:szCs w:val="22"/>
          <w14:ligatures w14:val="none"/>
        </w:rPr>
        <w:t>DATA PROTECTION AND CONFIDENTIALITY</w:t>
      </w:r>
    </w:p>
    <w:p w14:paraId="23DE0234" w14:textId="69293F2F" w:rsidR="00AC4CC0" w:rsidRPr="00094329" w:rsidRDefault="00EB3E9C" w:rsidP="00EB3E9C">
      <w:pPr>
        <w:tabs>
          <w:tab w:val="left" w:pos="2860"/>
          <w:tab w:val="left" w:pos="3980"/>
        </w:tabs>
        <w:spacing w:before="40" w:after="240" w:line="275" w:lineRule="auto"/>
        <w:ind w:left="709" w:right="116"/>
        <w:jc w:val="both"/>
        <w:rPr>
          <w:rFonts w:ascii="Arial" w:eastAsia="Courier New" w:hAnsi="Arial" w:cs="Arial"/>
          <w:i/>
          <w:color w:val="0000FF"/>
          <w:kern w:val="0"/>
          <w:sz w:val="22"/>
          <w:szCs w:val="22"/>
          <w:u w:val="single" w:color="0000FF"/>
          <w14:ligatures w14:val="none"/>
        </w:rPr>
      </w:pPr>
      <w:r w:rsidRPr="00EB3E9C">
        <w:rPr>
          <w:rFonts w:ascii="Arial" w:eastAsia="Courier New" w:hAnsi="Arial" w:cs="Arial"/>
          <w:kern w:val="0"/>
          <w:sz w:val="22"/>
          <w:szCs w:val="22"/>
          <w14:ligatures w14:val="none"/>
        </w:rPr>
        <w:t>T</w:t>
      </w:r>
      <w:r w:rsidRPr="00EB3E9C">
        <w:rPr>
          <w:rFonts w:ascii="Arial" w:eastAsia="Courier New" w:hAnsi="Arial" w:cs="Arial"/>
          <w:spacing w:val="1"/>
          <w:kern w:val="0"/>
          <w:sz w:val="22"/>
          <w:szCs w:val="22"/>
          <w14:ligatures w14:val="none"/>
        </w:rPr>
        <w:t>h</w:t>
      </w:r>
      <w:r w:rsidRPr="00EB3E9C">
        <w:rPr>
          <w:rFonts w:ascii="Arial" w:eastAsia="Courier New" w:hAnsi="Arial" w:cs="Arial"/>
          <w:kern w:val="0"/>
          <w:sz w:val="22"/>
          <w:szCs w:val="22"/>
          <w14:ligatures w14:val="none"/>
        </w:rPr>
        <w:t>e</w:t>
      </w:r>
      <w:r w:rsidRPr="00EB3E9C">
        <w:rPr>
          <w:rFonts w:ascii="Arial" w:eastAsia="Courier New" w:hAnsi="Arial" w:cs="Arial"/>
          <w:spacing w:val="75"/>
          <w:kern w:val="0"/>
          <w:sz w:val="22"/>
          <w:szCs w:val="22"/>
          <w14:ligatures w14:val="none"/>
        </w:rPr>
        <w:t xml:space="preserve"> </w:t>
      </w:r>
      <w:r w:rsidRPr="00EB3E9C">
        <w:rPr>
          <w:rFonts w:ascii="Arial" w:eastAsia="Courier New" w:hAnsi="Arial" w:cs="Arial"/>
          <w:kern w:val="0"/>
          <w:sz w:val="22"/>
          <w:szCs w:val="22"/>
          <w14:ligatures w14:val="none"/>
        </w:rPr>
        <w:t>T</w:t>
      </w:r>
      <w:r w:rsidRPr="00EB3E9C">
        <w:rPr>
          <w:rFonts w:ascii="Arial" w:eastAsia="Courier New" w:hAnsi="Arial" w:cs="Arial"/>
          <w:spacing w:val="1"/>
          <w:kern w:val="0"/>
          <w:sz w:val="22"/>
          <w:szCs w:val="22"/>
          <w14:ligatures w14:val="none"/>
        </w:rPr>
        <w:t>e</w:t>
      </w:r>
      <w:r w:rsidRPr="00EB3E9C">
        <w:rPr>
          <w:rFonts w:ascii="Arial" w:eastAsia="Courier New" w:hAnsi="Arial" w:cs="Arial"/>
          <w:kern w:val="0"/>
          <w:sz w:val="22"/>
          <w:szCs w:val="22"/>
          <w14:ligatures w14:val="none"/>
        </w:rPr>
        <w:t>n</w:t>
      </w:r>
      <w:r w:rsidRPr="00EB3E9C">
        <w:rPr>
          <w:rFonts w:ascii="Arial" w:eastAsia="Courier New" w:hAnsi="Arial" w:cs="Arial"/>
          <w:spacing w:val="1"/>
          <w:kern w:val="0"/>
          <w:sz w:val="22"/>
          <w:szCs w:val="22"/>
          <w14:ligatures w14:val="none"/>
        </w:rPr>
        <w:t>a</w:t>
      </w:r>
      <w:r w:rsidRPr="00EB3E9C">
        <w:rPr>
          <w:rFonts w:ascii="Arial" w:eastAsia="Courier New" w:hAnsi="Arial" w:cs="Arial"/>
          <w:kern w:val="0"/>
          <w:sz w:val="22"/>
          <w:szCs w:val="22"/>
          <w14:ligatures w14:val="none"/>
        </w:rPr>
        <w:t>n</w:t>
      </w:r>
      <w:r w:rsidRPr="00EB3E9C">
        <w:rPr>
          <w:rFonts w:ascii="Arial" w:eastAsia="Courier New" w:hAnsi="Arial" w:cs="Arial"/>
          <w:spacing w:val="1"/>
          <w:kern w:val="0"/>
          <w:sz w:val="22"/>
          <w:szCs w:val="22"/>
          <w14:ligatures w14:val="none"/>
        </w:rPr>
        <w:t>t</w:t>
      </w:r>
      <w:r w:rsidRPr="00EB3E9C">
        <w:rPr>
          <w:rFonts w:ascii="Arial" w:eastAsia="Courier New" w:hAnsi="Arial" w:cs="Arial"/>
          <w:kern w:val="0"/>
          <w:sz w:val="22"/>
          <w:szCs w:val="22"/>
          <w14:ligatures w14:val="none"/>
        </w:rPr>
        <w:t>’s</w:t>
      </w:r>
      <w:r w:rsidRPr="00EB3E9C">
        <w:rPr>
          <w:rFonts w:ascii="Arial" w:eastAsia="Courier New" w:hAnsi="Arial" w:cs="Arial"/>
          <w:spacing w:val="70"/>
          <w:kern w:val="0"/>
          <w:sz w:val="22"/>
          <w:szCs w:val="22"/>
          <w14:ligatures w14:val="none"/>
        </w:rPr>
        <w:t xml:space="preserve"> </w:t>
      </w:r>
      <w:r w:rsidRPr="00EB3E9C">
        <w:rPr>
          <w:rFonts w:ascii="Arial" w:eastAsia="Courier New" w:hAnsi="Arial" w:cs="Arial"/>
          <w:kern w:val="0"/>
          <w:sz w:val="22"/>
          <w:szCs w:val="22"/>
          <w14:ligatures w14:val="none"/>
        </w:rPr>
        <w:t>p</w:t>
      </w:r>
      <w:r w:rsidRPr="00EB3E9C">
        <w:rPr>
          <w:rFonts w:ascii="Arial" w:eastAsia="Courier New" w:hAnsi="Arial" w:cs="Arial"/>
          <w:spacing w:val="1"/>
          <w:kern w:val="0"/>
          <w:sz w:val="22"/>
          <w:szCs w:val="22"/>
          <w14:ligatures w14:val="none"/>
        </w:rPr>
        <w:t>e</w:t>
      </w:r>
      <w:r w:rsidRPr="00EB3E9C">
        <w:rPr>
          <w:rFonts w:ascii="Arial" w:eastAsia="Courier New" w:hAnsi="Arial" w:cs="Arial"/>
          <w:kern w:val="0"/>
          <w:sz w:val="22"/>
          <w:szCs w:val="22"/>
          <w14:ligatures w14:val="none"/>
        </w:rPr>
        <w:t>r</w:t>
      </w:r>
      <w:r w:rsidRPr="00EB3E9C">
        <w:rPr>
          <w:rFonts w:ascii="Arial" w:eastAsia="Courier New" w:hAnsi="Arial" w:cs="Arial"/>
          <w:spacing w:val="1"/>
          <w:kern w:val="0"/>
          <w:sz w:val="22"/>
          <w:szCs w:val="22"/>
          <w14:ligatures w14:val="none"/>
        </w:rPr>
        <w:t>s</w:t>
      </w:r>
      <w:r w:rsidRPr="00EB3E9C">
        <w:rPr>
          <w:rFonts w:ascii="Arial" w:eastAsia="Courier New" w:hAnsi="Arial" w:cs="Arial"/>
          <w:kern w:val="0"/>
          <w:sz w:val="22"/>
          <w:szCs w:val="22"/>
          <w14:ligatures w14:val="none"/>
        </w:rPr>
        <w:t>o</w:t>
      </w:r>
      <w:r w:rsidRPr="00EB3E9C">
        <w:rPr>
          <w:rFonts w:ascii="Arial" w:eastAsia="Courier New" w:hAnsi="Arial" w:cs="Arial"/>
          <w:spacing w:val="1"/>
          <w:kern w:val="0"/>
          <w:sz w:val="22"/>
          <w:szCs w:val="22"/>
          <w14:ligatures w14:val="none"/>
        </w:rPr>
        <w:t>n</w:t>
      </w:r>
      <w:r w:rsidRPr="00EB3E9C">
        <w:rPr>
          <w:rFonts w:ascii="Arial" w:eastAsia="Courier New" w:hAnsi="Arial" w:cs="Arial"/>
          <w:kern w:val="0"/>
          <w:sz w:val="22"/>
          <w:szCs w:val="22"/>
          <w14:ligatures w14:val="none"/>
        </w:rPr>
        <w:t>al</w:t>
      </w:r>
      <w:r w:rsidRPr="00EB3E9C">
        <w:rPr>
          <w:rFonts w:ascii="Arial" w:eastAsia="Courier New" w:hAnsi="Arial" w:cs="Arial"/>
          <w:spacing w:val="70"/>
          <w:kern w:val="0"/>
          <w:sz w:val="22"/>
          <w:szCs w:val="22"/>
          <w14:ligatures w14:val="none"/>
        </w:rPr>
        <w:t xml:space="preserve"> </w:t>
      </w:r>
      <w:r w:rsidRPr="00EB3E9C">
        <w:rPr>
          <w:rFonts w:ascii="Arial" w:eastAsia="Courier New" w:hAnsi="Arial" w:cs="Arial"/>
          <w:kern w:val="0"/>
          <w:sz w:val="22"/>
          <w:szCs w:val="22"/>
          <w14:ligatures w14:val="none"/>
        </w:rPr>
        <w:t>d</w:t>
      </w:r>
      <w:r w:rsidRPr="00EB3E9C">
        <w:rPr>
          <w:rFonts w:ascii="Arial" w:eastAsia="Courier New" w:hAnsi="Arial" w:cs="Arial"/>
          <w:spacing w:val="1"/>
          <w:kern w:val="0"/>
          <w:sz w:val="22"/>
          <w:szCs w:val="22"/>
          <w14:ligatures w14:val="none"/>
        </w:rPr>
        <w:t>a</w:t>
      </w:r>
      <w:r w:rsidRPr="00EB3E9C">
        <w:rPr>
          <w:rFonts w:ascii="Arial" w:eastAsia="Courier New" w:hAnsi="Arial" w:cs="Arial"/>
          <w:kern w:val="0"/>
          <w:sz w:val="22"/>
          <w:szCs w:val="22"/>
          <w14:ligatures w14:val="none"/>
        </w:rPr>
        <w:t>t</w:t>
      </w:r>
      <w:r w:rsidRPr="00EB3E9C">
        <w:rPr>
          <w:rFonts w:ascii="Arial" w:eastAsia="Courier New" w:hAnsi="Arial" w:cs="Arial"/>
          <w:spacing w:val="1"/>
          <w:kern w:val="0"/>
          <w:sz w:val="22"/>
          <w:szCs w:val="22"/>
          <w14:ligatures w14:val="none"/>
        </w:rPr>
        <w:t>a</w:t>
      </w:r>
      <w:r w:rsidRPr="00EB3E9C">
        <w:rPr>
          <w:rFonts w:ascii="Arial" w:eastAsia="Courier New" w:hAnsi="Arial" w:cs="Arial"/>
          <w:kern w:val="0"/>
          <w:sz w:val="22"/>
          <w:szCs w:val="22"/>
          <w14:ligatures w14:val="none"/>
        </w:rPr>
        <w:t>,</w:t>
      </w:r>
      <w:r w:rsidRPr="00EB3E9C">
        <w:rPr>
          <w:rFonts w:ascii="Arial" w:eastAsia="Courier New" w:hAnsi="Arial" w:cs="Arial"/>
          <w:spacing w:val="73"/>
          <w:kern w:val="0"/>
          <w:sz w:val="22"/>
          <w:szCs w:val="22"/>
          <w14:ligatures w14:val="none"/>
        </w:rPr>
        <w:t xml:space="preserve"> </w:t>
      </w:r>
      <w:r w:rsidRPr="00EB3E9C">
        <w:rPr>
          <w:rFonts w:ascii="Arial" w:eastAsia="Courier New" w:hAnsi="Arial" w:cs="Arial"/>
          <w:kern w:val="0"/>
          <w:sz w:val="22"/>
          <w:szCs w:val="22"/>
          <w14:ligatures w14:val="none"/>
        </w:rPr>
        <w:t>w</w:t>
      </w:r>
      <w:r w:rsidRPr="00EB3E9C">
        <w:rPr>
          <w:rFonts w:ascii="Arial" w:eastAsia="Courier New" w:hAnsi="Arial" w:cs="Arial"/>
          <w:spacing w:val="1"/>
          <w:kern w:val="0"/>
          <w:sz w:val="22"/>
          <w:szCs w:val="22"/>
          <w14:ligatures w14:val="none"/>
        </w:rPr>
        <w:t>h</w:t>
      </w:r>
      <w:r w:rsidRPr="00EB3E9C">
        <w:rPr>
          <w:rFonts w:ascii="Arial" w:eastAsia="Courier New" w:hAnsi="Arial" w:cs="Arial"/>
          <w:kern w:val="0"/>
          <w:sz w:val="22"/>
          <w:szCs w:val="22"/>
          <w14:ligatures w14:val="none"/>
        </w:rPr>
        <w:t>i</w:t>
      </w:r>
      <w:r w:rsidRPr="00EB3E9C">
        <w:rPr>
          <w:rFonts w:ascii="Arial" w:eastAsia="Courier New" w:hAnsi="Arial" w:cs="Arial"/>
          <w:spacing w:val="1"/>
          <w:kern w:val="0"/>
          <w:sz w:val="22"/>
          <w:szCs w:val="22"/>
          <w14:ligatures w14:val="none"/>
        </w:rPr>
        <w:t>c</w:t>
      </w:r>
      <w:r w:rsidRPr="00EB3E9C">
        <w:rPr>
          <w:rFonts w:ascii="Arial" w:eastAsia="Courier New" w:hAnsi="Arial" w:cs="Arial"/>
          <w:kern w:val="0"/>
          <w:sz w:val="22"/>
          <w:szCs w:val="22"/>
          <w14:ligatures w14:val="none"/>
        </w:rPr>
        <w:t>h</w:t>
      </w:r>
      <w:r w:rsidRPr="00EB3E9C">
        <w:rPr>
          <w:rFonts w:ascii="Arial" w:eastAsia="Courier New" w:hAnsi="Arial" w:cs="Arial"/>
          <w:spacing w:val="73"/>
          <w:kern w:val="0"/>
          <w:sz w:val="22"/>
          <w:szCs w:val="22"/>
          <w14:ligatures w14:val="none"/>
        </w:rPr>
        <w:t xml:space="preserve"> </w:t>
      </w:r>
      <w:r w:rsidRPr="00EB3E9C">
        <w:rPr>
          <w:rFonts w:ascii="Arial" w:eastAsia="Courier New" w:hAnsi="Arial" w:cs="Arial"/>
          <w:kern w:val="0"/>
          <w:sz w:val="22"/>
          <w:szCs w:val="22"/>
          <w14:ligatures w14:val="none"/>
        </w:rPr>
        <w:t>w</w:t>
      </w:r>
      <w:r w:rsidRPr="00EB3E9C">
        <w:rPr>
          <w:rFonts w:ascii="Arial" w:eastAsia="Courier New" w:hAnsi="Arial" w:cs="Arial"/>
          <w:spacing w:val="1"/>
          <w:kern w:val="0"/>
          <w:sz w:val="22"/>
          <w:szCs w:val="22"/>
          <w14:ligatures w14:val="none"/>
        </w:rPr>
        <w:t>i</w:t>
      </w:r>
      <w:r w:rsidRPr="00EB3E9C">
        <w:rPr>
          <w:rFonts w:ascii="Arial" w:eastAsia="Courier New" w:hAnsi="Arial" w:cs="Arial"/>
          <w:kern w:val="0"/>
          <w:sz w:val="22"/>
          <w:szCs w:val="22"/>
          <w14:ligatures w14:val="none"/>
        </w:rPr>
        <w:t>ll</w:t>
      </w:r>
      <w:r w:rsidRPr="00EB3E9C">
        <w:rPr>
          <w:rFonts w:ascii="Arial" w:eastAsia="Courier New" w:hAnsi="Arial" w:cs="Arial"/>
          <w:spacing w:val="75"/>
          <w:kern w:val="0"/>
          <w:sz w:val="22"/>
          <w:szCs w:val="22"/>
          <w14:ligatures w14:val="none"/>
        </w:rPr>
        <w:t xml:space="preserve"> </w:t>
      </w:r>
      <w:r w:rsidRPr="00EB3E9C">
        <w:rPr>
          <w:rFonts w:ascii="Arial" w:eastAsia="Courier New" w:hAnsi="Arial" w:cs="Arial"/>
          <w:w w:val="99"/>
          <w:kern w:val="0"/>
          <w:sz w:val="22"/>
          <w:szCs w:val="22"/>
          <w14:ligatures w14:val="none"/>
        </w:rPr>
        <w:t>be</w:t>
      </w:r>
      <w:r w:rsidRPr="00EB3E9C">
        <w:rPr>
          <w:rFonts w:ascii="Arial" w:eastAsia="Courier New" w:hAnsi="Arial" w:cs="Arial"/>
          <w:kern w:val="0"/>
          <w:sz w:val="22"/>
          <w:szCs w:val="22"/>
          <w14:ligatures w14:val="none"/>
        </w:rPr>
        <w:t xml:space="preserve"> </w:t>
      </w:r>
      <w:r w:rsidRPr="00EB3E9C">
        <w:rPr>
          <w:rFonts w:ascii="Arial" w:eastAsia="Courier New" w:hAnsi="Arial" w:cs="Arial"/>
          <w:spacing w:val="-40"/>
          <w:kern w:val="0"/>
          <w:sz w:val="22"/>
          <w:szCs w:val="22"/>
          <w14:ligatures w14:val="none"/>
        </w:rPr>
        <w:t xml:space="preserve"> </w:t>
      </w:r>
      <w:r w:rsidRPr="00EB3E9C">
        <w:rPr>
          <w:rFonts w:ascii="Arial" w:eastAsia="Courier New" w:hAnsi="Arial" w:cs="Arial"/>
          <w:w w:val="99"/>
          <w:kern w:val="0"/>
          <w:sz w:val="22"/>
          <w:szCs w:val="22"/>
          <w14:ligatures w14:val="none"/>
        </w:rPr>
        <w:t>p</w:t>
      </w:r>
      <w:r w:rsidRPr="00EB3E9C">
        <w:rPr>
          <w:rFonts w:ascii="Arial" w:eastAsia="Courier New" w:hAnsi="Arial" w:cs="Arial"/>
          <w:spacing w:val="1"/>
          <w:w w:val="99"/>
          <w:kern w:val="0"/>
          <w:sz w:val="22"/>
          <w:szCs w:val="22"/>
          <w14:ligatures w14:val="none"/>
        </w:rPr>
        <w:t>r</w:t>
      </w:r>
      <w:r w:rsidRPr="00EB3E9C">
        <w:rPr>
          <w:rFonts w:ascii="Arial" w:eastAsia="Courier New" w:hAnsi="Arial" w:cs="Arial"/>
          <w:w w:val="99"/>
          <w:kern w:val="0"/>
          <w:sz w:val="22"/>
          <w:szCs w:val="22"/>
          <w14:ligatures w14:val="none"/>
        </w:rPr>
        <w:t>o</w:t>
      </w:r>
      <w:r w:rsidRPr="00EB3E9C">
        <w:rPr>
          <w:rFonts w:ascii="Arial" w:eastAsia="Courier New" w:hAnsi="Arial" w:cs="Arial"/>
          <w:spacing w:val="1"/>
          <w:w w:val="99"/>
          <w:kern w:val="0"/>
          <w:sz w:val="22"/>
          <w:szCs w:val="22"/>
          <w14:ligatures w14:val="none"/>
        </w:rPr>
        <w:t>c</w:t>
      </w:r>
      <w:r w:rsidRPr="00EB3E9C">
        <w:rPr>
          <w:rFonts w:ascii="Arial" w:eastAsia="Courier New" w:hAnsi="Arial" w:cs="Arial"/>
          <w:w w:val="99"/>
          <w:kern w:val="0"/>
          <w:sz w:val="22"/>
          <w:szCs w:val="22"/>
          <w14:ligatures w14:val="none"/>
        </w:rPr>
        <w:t>e</w:t>
      </w:r>
      <w:r w:rsidRPr="00EB3E9C">
        <w:rPr>
          <w:rFonts w:ascii="Arial" w:eastAsia="Courier New" w:hAnsi="Arial" w:cs="Arial"/>
          <w:spacing w:val="1"/>
          <w:w w:val="99"/>
          <w:kern w:val="0"/>
          <w:sz w:val="22"/>
          <w:szCs w:val="22"/>
          <w14:ligatures w14:val="none"/>
        </w:rPr>
        <w:t>s</w:t>
      </w:r>
      <w:r w:rsidRPr="00EB3E9C">
        <w:rPr>
          <w:rFonts w:ascii="Arial" w:eastAsia="Courier New" w:hAnsi="Arial" w:cs="Arial"/>
          <w:w w:val="99"/>
          <w:kern w:val="0"/>
          <w:sz w:val="22"/>
          <w:szCs w:val="22"/>
          <w14:ligatures w14:val="none"/>
        </w:rPr>
        <w:t>s</w:t>
      </w:r>
      <w:r w:rsidRPr="00EB3E9C">
        <w:rPr>
          <w:rFonts w:ascii="Arial" w:eastAsia="Courier New" w:hAnsi="Arial" w:cs="Arial"/>
          <w:spacing w:val="1"/>
          <w:w w:val="99"/>
          <w:kern w:val="0"/>
          <w:sz w:val="22"/>
          <w:szCs w:val="22"/>
          <w14:ligatures w14:val="none"/>
        </w:rPr>
        <w:t>e</w:t>
      </w:r>
      <w:r w:rsidRPr="00EB3E9C">
        <w:rPr>
          <w:rFonts w:ascii="Arial" w:eastAsia="Courier New" w:hAnsi="Arial" w:cs="Arial"/>
          <w:w w:val="99"/>
          <w:kern w:val="0"/>
          <w:sz w:val="22"/>
          <w:szCs w:val="22"/>
          <w14:ligatures w14:val="none"/>
        </w:rPr>
        <w:t>d</w:t>
      </w:r>
      <w:r w:rsidRPr="00EB3E9C">
        <w:rPr>
          <w:rFonts w:ascii="Arial" w:eastAsia="Courier New" w:hAnsi="Arial" w:cs="Arial"/>
          <w:spacing w:val="-41"/>
          <w:kern w:val="0"/>
          <w:sz w:val="22"/>
          <w:szCs w:val="22"/>
          <w14:ligatures w14:val="none"/>
        </w:rPr>
        <w:t xml:space="preserve"> </w:t>
      </w:r>
      <w:r w:rsidRPr="00EB3E9C">
        <w:rPr>
          <w:rFonts w:ascii="Arial" w:eastAsia="Courier New" w:hAnsi="Arial" w:cs="Arial"/>
          <w:kern w:val="0"/>
          <w:sz w:val="22"/>
          <w:szCs w:val="22"/>
          <w14:ligatures w14:val="none"/>
        </w:rPr>
        <w:t>in</w:t>
      </w:r>
      <w:r w:rsidRPr="00EB3E9C">
        <w:rPr>
          <w:rFonts w:ascii="Arial" w:eastAsia="Courier New" w:hAnsi="Arial" w:cs="Arial"/>
          <w:spacing w:val="78"/>
          <w:kern w:val="0"/>
          <w:sz w:val="22"/>
          <w:szCs w:val="22"/>
          <w14:ligatures w14:val="none"/>
        </w:rPr>
        <w:t xml:space="preserve"> </w:t>
      </w:r>
      <w:r w:rsidRPr="00EB3E9C">
        <w:rPr>
          <w:rFonts w:ascii="Arial" w:eastAsia="Courier New" w:hAnsi="Arial" w:cs="Arial"/>
          <w:kern w:val="0"/>
          <w:sz w:val="22"/>
          <w:szCs w:val="22"/>
          <w14:ligatures w14:val="none"/>
        </w:rPr>
        <w:t>t</w:t>
      </w:r>
      <w:r w:rsidRPr="00EB3E9C">
        <w:rPr>
          <w:rFonts w:ascii="Arial" w:eastAsia="Courier New" w:hAnsi="Arial" w:cs="Arial"/>
          <w:spacing w:val="-1"/>
          <w:kern w:val="0"/>
          <w:sz w:val="22"/>
          <w:szCs w:val="22"/>
          <w14:ligatures w14:val="none"/>
        </w:rPr>
        <w:t>h</w:t>
      </w:r>
      <w:r w:rsidRPr="00EB3E9C">
        <w:rPr>
          <w:rFonts w:ascii="Arial" w:eastAsia="Courier New" w:hAnsi="Arial" w:cs="Arial"/>
          <w:kern w:val="0"/>
          <w:sz w:val="22"/>
          <w:szCs w:val="22"/>
          <w14:ligatures w14:val="none"/>
        </w:rPr>
        <w:t>e</w:t>
      </w:r>
      <w:r w:rsidRPr="00EB3E9C">
        <w:rPr>
          <w:rFonts w:ascii="Arial" w:eastAsia="Courier New" w:hAnsi="Arial" w:cs="Arial"/>
          <w:spacing w:val="-5"/>
          <w:kern w:val="0"/>
          <w:sz w:val="22"/>
          <w:szCs w:val="22"/>
          <w14:ligatures w14:val="none"/>
        </w:rPr>
        <w:t xml:space="preserve"> </w:t>
      </w:r>
      <w:r w:rsidRPr="00EB3E9C">
        <w:rPr>
          <w:rFonts w:ascii="Arial" w:eastAsia="Courier New" w:hAnsi="Arial" w:cs="Arial"/>
          <w:kern w:val="0"/>
          <w:sz w:val="22"/>
          <w:szCs w:val="22"/>
          <w14:ligatures w14:val="none"/>
        </w:rPr>
        <w:t>execution</w:t>
      </w:r>
      <w:r w:rsidRPr="00EB3E9C">
        <w:rPr>
          <w:rFonts w:ascii="Arial" w:eastAsia="Courier New" w:hAnsi="Arial" w:cs="Arial"/>
          <w:spacing w:val="6"/>
          <w:kern w:val="0"/>
          <w:sz w:val="22"/>
          <w:szCs w:val="22"/>
          <w14:ligatures w14:val="none"/>
        </w:rPr>
        <w:t xml:space="preserve"> </w:t>
      </w:r>
      <w:r w:rsidRPr="00EB3E9C">
        <w:rPr>
          <w:rFonts w:ascii="Arial" w:eastAsia="Courier New" w:hAnsi="Arial" w:cs="Arial"/>
          <w:kern w:val="0"/>
          <w:sz w:val="22"/>
          <w:szCs w:val="22"/>
          <w14:ligatures w14:val="none"/>
        </w:rPr>
        <w:t>of</w:t>
      </w:r>
      <w:r w:rsidRPr="00EB3E9C">
        <w:rPr>
          <w:rFonts w:ascii="Arial" w:eastAsia="Courier New" w:hAnsi="Arial" w:cs="Arial"/>
          <w:spacing w:val="15"/>
          <w:kern w:val="0"/>
          <w:sz w:val="22"/>
          <w:szCs w:val="22"/>
          <w14:ligatures w14:val="none"/>
        </w:rPr>
        <w:t xml:space="preserve"> </w:t>
      </w:r>
      <w:r w:rsidRPr="00EB3E9C">
        <w:rPr>
          <w:rFonts w:ascii="Arial" w:eastAsia="Courier New" w:hAnsi="Arial" w:cs="Arial"/>
          <w:kern w:val="0"/>
          <w:sz w:val="22"/>
          <w:szCs w:val="22"/>
          <w14:ligatures w14:val="none"/>
        </w:rPr>
        <w:t>this</w:t>
      </w:r>
      <w:r w:rsidRPr="00EB3E9C">
        <w:rPr>
          <w:rFonts w:ascii="Arial" w:eastAsia="Courier New" w:hAnsi="Arial" w:cs="Arial"/>
          <w:spacing w:val="13"/>
          <w:kern w:val="0"/>
          <w:sz w:val="22"/>
          <w:szCs w:val="22"/>
          <w14:ligatures w14:val="none"/>
        </w:rPr>
        <w:t xml:space="preserve"> </w:t>
      </w:r>
      <w:r w:rsidRPr="00094329">
        <w:rPr>
          <w:rFonts w:ascii="Arial" w:eastAsia="Courier New" w:hAnsi="Arial" w:cs="Arial"/>
          <w:kern w:val="0"/>
          <w:sz w:val="22"/>
          <w:szCs w:val="22"/>
          <w14:ligatures w14:val="none"/>
        </w:rPr>
        <w:t>a</w:t>
      </w:r>
      <w:r w:rsidRPr="00EB3E9C">
        <w:rPr>
          <w:rFonts w:ascii="Arial" w:eastAsia="Courier New" w:hAnsi="Arial" w:cs="Arial"/>
          <w:spacing w:val="3"/>
          <w:kern w:val="0"/>
          <w:sz w:val="22"/>
          <w:szCs w:val="22"/>
          <w14:ligatures w14:val="none"/>
        </w:rPr>
        <w:t>g</w:t>
      </w:r>
      <w:r w:rsidRPr="00EB3E9C">
        <w:rPr>
          <w:rFonts w:ascii="Arial" w:eastAsia="Courier New" w:hAnsi="Arial" w:cs="Arial"/>
          <w:kern w:val="0"/>
          <w:sz w:val="22"/>
          <w:szCs w:val="22"/>
          <w14:ligatures w14:val="none"/>
        </w:rPr>
        <w:t>r</w:t>
      </w:r>
      <w:r w:rsidRPr="00EB3E9C">
        <w:rPr>
          <w:rFonts w:ascii="Arial" w:eastAsia="Courier New" w:hAnsi="Arial" w:cs="Arial"/>
          <w:spacing w:val="1"/>
          <w:kern w:val="0"/>
          <w:sz w:val="22"/>
          <w:szCs w:val="22"/>
          <w14:ligatures w14:val="none"/>
        </w:rPr>
        <w:t>e</w:t>
      </w:r>
      <w:r w:rsidRPr="00EB3E9C">
        <w:rPr>
          <w:rFonts w:ascii="Arial" w:eastAsia="Courier New" w:hAnsi="Arial" w:cs="Arial"/>
          <w:kern w:val="0"/>
          <w:sz w:val="22"/>
          <w:szCs w:val="22"/>
          <w14:ligatures w14:val="none"/>
        </w:rPr>
        <w:t>e</w:t>
      </w:r>
      <w:r w:rsidRPr="00EB3E9C">
        <w:rPr>
          <w:rFonts w:ascii="Arial" w:eastAsia="Courier New" w:hAnsi="Arial" w:cs="Arial"/>
          <w:spacing w:val="1"/>
          <w:kern w:val="0"/>
          <w:sz w:val="22"/>
          <w:szCs w:val="22"/>
          <w14:ligatures w14:val="none"/>
        </w:rPr>
        <w:t>m</w:t>
      </w:r>
      <w:r w:rsidRPr="00EB3E9C">
        <w:rPr>
          <w:rFonts w:ascii="Arial" w:eastAsia="Courier New" w:hAnsi="Arial" w:cs="Arial"/>
          <w:kern w:val="0"/>
          <w:sz w:val="22"/>
          <w:szCs w:val="22"/>
          <w14:ligatures w14:val="none"/>
        </w:rPr>
        <w:t>e</w:t>
      </w:r>
      <w:r w:rsidRPr="00EB3E9C">
        <w:rPr>
          <w:rFonts w:ascii="Arial" w:eastAsia="Courier New" w:hAnsi="Arial" w:cs="Arial"/>
          <w:spacing w:val="1"/>
          <w:kern w:val="0"/>
          <w:sz w:val="22"/>
          <w:szCs w:val="22"/>
          <w14:ligatures w14:val="none"/>
        </w:rPr>
        <w:t>n</w:t>
      </w:r>
      <w:r w:rsidRPr="00EB3E9C">
        <w:rPr>
          <w:rFonts w:ascii="Arial" w:eastAsia="Courier New" w:hAnsi="Arial" w:cs="Arial"/>
          <w:kern w:val="0"/>
          <w:sz w:val="22"/>
          <w:szCs w:val="22"/>
          <w14:ligatures w14:val="none"/>
        </w:rPr>
        <w:t>t</w:t>
      </w:r>
      <w:r w:rsidRPr="00094329">
        <w:rPr>
          <w:rFonts w:ascii="Arial" w:eastAsia="Courier New" w:hAnsi="Arial" w:cs="Arial"/>
          <w:kern w:val="0"/>
          <w:sz w:val="22"/>
          <w:szCs w:val="22"/>
          <w14:ligatures w14:val="none"/>
        </w:rPr>
        <w:t>,</w:t>
      </w:r>
      <w:r w:rsidRPr="00EB3E9C">
        <w:rPr>
          <w:rFonts w:ascii="Arial" w:eastAsia="Courier New" w:hAnsi="Arial" w:cs="Arial"/>
          <w:spacing w:val="6"/>
          <w:kern w:val="0"/>
          <w:sz w:val="22"/>
          <w:szCs w:val="22"/>
          <w14:ligatures w14:val="none"/>
        </w:rPr>
        <w:t xml:space="preserve"> </w:t>
      </w:r>
      <w:r w:rsidRPr="00EB3E9C">
        <w:rPr>
          <w:rFonts w:ascii="Arial" w:eastAsia="Courier New" w:hAnsi="Arial" w:cs="Arial"/>
          <w:kern w:val="0"/>
          <w:sz w:val="22"/>
          <w:szCs w:val="22"/>
          <w14:ligatures w14:val="none"/>
        </w:rPr>
        <w:t>w</w:t>
      </w:r>
      <w:r w:rsidRPr="00EB3E9C">
        <w:rPr>
          <w:rFonts w:ascii="Arial" w:eastAsia="Courier New" w:hAnsi="Arial" w:cs="Arial"/>
          <w:spacing w:val="1"/>
          <w:kern w:val="0"/>
          <w:sz w:val="22"/>
          <w:szCs w:val="22"/>
          <w14:ligatures w14:val="none"/>
        </w:rPr>
        <w:t>i</w:t>
      </w:r>
      <w:r w:rsidRPr="00EB3E9C">
        <w:rPr>
          <w:rFonts w:ascii="Arial" w:eastAsia="Courier New" w:hAnsi="Arial" w:cs="Arial"/>
          <w:kern w:val="0"/>
          <w:sz w:val="22"/>
          <w:szCs w:val="22"/>
          <w14:ligatures w14:val="none"/>
        </w:rPr>
        <w:t>ll</w:t>
      </w:r>
      <w:r w:rsidRPr="00EB3E9C">
        <w:rPr>
          <w:rFonts w:ascii="Arial" w:eastAsia="Courier New" w:hAnsi="Arial" w:cs="Arial"/>
          <w:spacing w:val="14"/>
          <w:kern w:val="0"/>
          <w:sz w:val="22"/>
          <w:szCs w:val="22"/>
          <w14:ligatures w14:val="none"/>
        </w:rPr>
        <w:t xml:space="preserve"> </w:t>
      </w:r>
      <w:r w:rsidRPr="00EB3E9C">
        <w:rPr>
          <w:rFonts w:ascii="Arial" w:eastAsia="Courier New" w:hAnsi="Arial" w:cs="Arial"/>
          <w:kern w:val="0"/>
          <w:sz w:val="22"/>
          <w:szCs w:val="22"/>
          <w14:ligatures w14:val="none"/>
        </w:rPr>
        <w:t>be</w:t>
      </w:r>
      <w:r w:rsidRPr="00EB3E9C">
        <w:rPr>
          <w:rFonts w:ascii="Arial" w:eastAsia="Courier New" w:hAnsi="Arial" w:cs="Arial"/>
          <w:spacing w:val="15"/>
          <w:kern w:val="0"/>
          <w:sz w:val="22"/>
          <w:szCs w:val="22"/>
          <w14:ligatures w14:val="none"/>
        </w:rPr>
        <w:t xml:space="preserve"> </w:t>
      </w:r>
      <w:r w:rsidRPr="00EB3E9C">
        <w:rPr>
          <w:rFonts w:ascii="Arial" w:eastAsia="Courier New" w:hAnsi="Arial" w:cs="Arial"/>
          <w:kern w:val="0"/>
          <w:sz w:val="22"/>
          <w:szCs w:val="22"/>
          <w14:ligatures w14:val="none"/>
        </w:rPr>
        <w:t>h</w:t>
      </w:r>
      <w:r w:rsidRPr="00EB3E9C">
        <w:rPr>
          <w:rFonts w:ascii="Arial" w:eastAsia="Courier New" w:hAnsi="Arial" w:cs="Arial"/>
          <w:spacing w:val="1"/>
          <w:kern w:val="0"/>
          <w:sz w:val="22"/>
          <w:szCs w:val="22"/>
          <w14:ligatures w14:val="none"/>
        </w:rPr>
        <w:t>a</w:t>
      </w:r>
      <w:r w:rsidRPr="00EB3E9C">
        <w:rPr>
          <w:rFonts w:ascii="Arial" w:eastAsia="Courier New" w:hAnsi="Arial" w:cs="Arial"/>
          <w:kern w:val="0"/>
          <w:sz w:val="22"/>
          <w:szCs w:val="22"/>
          <w14:ligatures w14:val="none"/>
        </w:rPr>
        <w:t>n</w:t>
      </w:r>
      <w:r w:rsidRPr="00EB3E9C">
        <w:rPr>
          <w:rFonts w:ascii="Arial" w:eastAsia="Courier New" w:hAnsi="Arial" w:cs="Arial"/>
          <w:spacing w:val="3"/>
          <w:kern w:val="0"/>
          <w:sz w:val="22"/>
          <w:szCs w:val="22"/>
          <w14:ligatures w14:val="none"/>
        </w:rPr>
        <w:t>d</w:t>
      </w:r>
      <w:r w:rsidRPr="00EB3E9C">
        <w:rPr>
          <w:rFonts w:ascii="Arial" w:eastAsia="Courier New" w:hAnsi="Arial" w:cs="Arial"/>
          <w:kern w:val="0"/>
          <w:sz w:val="22"/>
          <w:szCs w:val="22"/>
          <w14:ligatures w14:val="none"/>
        </w:rPr>
        <w:t>l</w:t>
      </w:r>
      <w:r w:rsidRPr="00EB3E9C">
        <w:rPr>
          <w:rFonts w:ascii="Arial" w:eastAsia="Courier New" w:hAnsi="Arial" w:cs="Arial"/>
          <w:spacing w:val="1"/>
          <w:kern w:val="0"/>
          <w:sz w:val="22"/>
          <w:szCs w:val="22"/>
          <w14:ligatures w14:val="none"/>
        </w:rPr>
        <w:t>e</w:t>
      </w:r>
      <w:r w:rsidRPr="00EB3E9C">
        <w:rPr>
          <w:rFonts w:ascii="Arial" w:eastAsia="Courier New" w:hAnsi="Arial" w:cs="Arial"/>
          <w:kern w:val="0"/>
          <w:sz w:val="22"/>
          <w:szCs w:val="22"/>
          <w14:ligatures w14:val="none"/>
        </w:rPr>
        <w:t>d</w:t>
      </w:r>
      <w:r w:rsidRPr="00EB3E9C">
        <w:rPr>
          <w:rFonts w:ascii="Arial" w:eastAsia="Courier New" w:hAnsi="Arial" w:cs="Arial"/>
          <w:spacing w:val="9"/>
          <w:kern w:val="0"/>
          <w:sz w:val="22"/>
          <w:szCs w:val="22"/>
          <w14:ligatures w14:val="none"/>
        </w:rPr>
        <w:t xml:space="preserve"> </w:t>
      </w:r>
      <w:r w:rsidRPr="00EB3E9C">
        <w:rPr>
          <w:rFonts w:ascii="Arial" w:eastAsia="Courier New" w:hAnsi="Arial" w:cs="Arial"/>
          <w:kern w:val="0"/>
          <w:sz w:val="22"/>
          <w:szCs w:val="22"/>
          <w14:ligatures w14:val="none"/>
        </w:rPr>
        <w:t>in</w:t>
      </w:r>
      <w:r w:rsidRPr="00EB3E9C">
        <w:rPr>
          <w:rFonts w:ascii="Arial" w:eastAsia="Courier New" w:hAnsi="Arial" w:cs="Arial"/>
          <w:spacing w:val="17"/>
          <w:kern w:val="0"/>
          <w:sz w:val="22"/>
          <w:szCs w:val="22"/>
          <w14:ligatures w14:val="none"/>
        </w:rPr>
        <w:t xml:space="preserve"> </w:t>
      </w:r>
      <w:r w:rsidRPr="00EB3E9C">
        <w:rPr>
          <w:rFonts w:ascii="Arial" w:eastAsia="Courier New" w:hAnsi="Arial" w:cs="Arial"/>
          <w:kern w:val="0"/>
          <w:sz w:val="22"/>
          <w:szCs w:val="22"/>
          <w14:ligatures w14:val="none"/>
        </w:rPr>
        <w:t>a</w:t>
      </w:r>
      <w:r w:rsidRPr="00EB3E9C">
        <w:rPr>
          <w:rFonts w:ascii="Arial" w:eastAsia="Courier New" w:hAnsi="Arial" w:cs="Arial"/>
          <w:spacing w:val="1"/>
          <w:kern w:val="0"/>
          <w:sz w:val="22"/>
          <w:szCs w:val="22"/>
          <w14:ligatures w14:val="none"/>
        </w:rPr>
        <w:t>c</w:t>
      </w:r>
      <w:r w:rsidRPr="00EB3E9C">
        <w:rPr>
          <w:rFonts w:ascii="Arial" w:eastAsia="Courier New" w:hAnsi="Arial" w:cs="Arial"/>
          <w:kern w:val="0"/>
          <w:sz w:val="22"/>
          <w:szCs w:val="22"/>
          <w14:ligatures w14:val="none"/>
        </w:rPr>
        <w:t>c</w:t>
      </w:r>
      <w:r w:rsidRPr="00EB3E9C">
        <w:rPr>
          <w:rFonts w:ascii="Arial" w:eastAsia="Courier New" w:hAnsi="Arial" w:cs="Arial"/>
          <w:spacing w:val="1"/>
          <w:kern w:val="0"/>
          <w:sz w:val="22"/>
          <w:szCs w:val="22"/>
          <w14:ligatures w14:val="none"/>
        </w:rPr>
        <w:t>o</w:t>
      </w:r>
      <w:r w:rsidRPr="00EB3E9C">
        <w:rPr>
          <w:rFonts w:ascii="Arial" w:eastAsia="Courier New" w:hAnsi="Arial" w:cs="Arial"/>
          <w:kern w:val="0"/>
          <w:sz w:val="22"/>
          <w:szCs w:val="22"/>
          <w14:ligatures w14:val="none"/>
        </w:rPr>
        <w:t>r</w:t>
      </w:r>
      <w:r w:rsidRPr="00EB3E9C">
        <w:rPr>
          <w:rFonts w:ascii="Arial" w:eastAsia="Courier New" w:hAnsi="Arial" w:cs="Arial"/>
          <w:spacing w:val="1"/>
          <w:kern w:val="0"/>
          <w:sz w:val="22"/>
          <w:szCs w:val="22"/>
          <w14:ligatures w14:val="none"/>
        </w:rPr>
        <w:t>d</w:t>
      </w:r>
      <w:r w:rsidRPr="00EB3E9C">
        <w:rPr>
          <w:rFonts w:ascii="Arial" w:eastAsia="Courier New" w:hAnsi="Arial" w:cs="Arial"/>
          <w:kern w:val="0"/>
          <w:sz w:val="22"/>
          <w:szCs w:val="22"/>
          <w14:ligatures w14:val="none"/>
        </w:rPr>
        <w:t>a</w:t>
      </w:r>
      <w:r w:rsidRPr="00EB3E9C">
        <w:rPr>
          <w:rFonts w:ascii="Arial" w:eastAsia="Courier New" w:hAnsi="Arial" w:cs="Arial"/>
          <w:spacing w:val="1"/>
          <w:kern w:val="0"/>
          <w:sz w:val="22"/>
          <w:szCs w:val="22"/>
          <w14:ligatures w14:val="none"/>
        </w:rPr>
        <w:t>n</w:t>
      </w:r>
      <w:r w:rsidRPr="00EB3E9C">
        <w:rPr>
          <w:rFonts w:ascii="Arial" w:eastAsia="Courier New" w:hAnsi="Arial" w:cs="Arial"/>
          <w:kern w:val="0"/>
          <w:sz w:val="22"/>
          <w:szCs w:val="22"/>
          <w14:ligatures w14:val="none"/>
        </w:rPr>
        <w:t>ce</w:t>
      </w:r>
      <w:r w:rsidRPr="00EB3E9C">
        <w:rPr>
          <w:rFonts w:ascii="Arial" w:eastAsia="Courier New" w:hAnsi="Arial" w:cs="Arial"/>
          <w:spacing w:val="5"/>
          <w:kern w:val="0"/>
          <w:sz w:val="22"/>
          <w:szCs w:val="22"/>
          <w14:ligatures w14:val="none"/>
        </w:rPr>
        <w:t xml:space="preserve"> </w:t>
      </w:r>
      <w:r w:rsidRPr="00EB3E9C">
        <w:rPr>
          <w:rFonts w:ascii="Arial" w:eastAsia="Courier New" w:hAnsi="Arial" w:cs="Arial"/>
          <w:kern w:val="0"/>
          <w:sz w:val="22"/>
          <w:szCs w:val="22"/>
          <w14:ligatures w14:val="none"/>
        </w:rPr>
        <w:t>w</w:t>
      </w:r>
      <w:r w:rsidRPr="00EB3E9C">
        <w:rPr>
          <w:rFonts w:ascii="Arial" w:eastAsia="Courier New" w:hAnsi="Arial" w:cs="Arial"/>
          <w:spacing w:val="3"/>
          <w:kern w:val="0"/>
          <w:sz w:val="22"/>
          <w:szCs w:val="22"/>
          <w14:ligatures w14:val="none"/>
        </w:rPr>
        <w:t>i</w:t>
      </w:r>
      <w:r w:rsidRPr="00EB3E9C">
        <w:rPr>
          <w:rFonts w:ascii="Arial" w:eastAsia="Courier New" w:hAnsi="Arial" w:cs="Arial"/>
          <w:kern w:val="0"/>
          <w:sz w:val="22"/>
          <w:szCs w:val="22"/>
          <w14:ligatures w14:val="none"/>
        </w:rPr>
        <w:t>th</w:t>
      </w:r>
      <w:r w:rsidRPr="00EB3E9C">
        <w:rPr>
          <w:rFonts w:ascii="Arial" w:eastAsia="Courier New" w:hAnsi="Arial" w:cs="Arial"/>
          <w:spacing w:val="12"/>
          <w:kern w:val="0"/>
          <w:sz w:val="22"/>
          <w:szCs w:val="22"/>
          <w14:ligatures w14:val="none"/>
        </w:rPr>
        <w:t xml:space="preserve"> </w:t>
      </w:r>
      <w:r w:rsidRPr="00EB3E9C">
        <w:rPr>
          <w:rFonts w:ascii="Arial" w:eastAsia="Courier New" w:hAnsi="Arial" w:cs="Arial"/>
          <w:kern w:val="0"/>
          <w:sz w:val="22"/>
          <w:szCs w:val="22"/>
          <w14:ligatures w14:val="none"/>
        </w:rPr>
        <w:t>t</w:t>
      </w:r>
      <w:r w:rsidRPr="00EB3E9C">
        <w:rPr>
          <w:rFonts w:ascii="Arial" w:eastAsia="Courier New" w:hAnsi="Arial" w:cs="Arial"/>
          <w:spacing w:val="1"/>
          <w:kern w:val="0"/>
          <w:sz w:val="22"/>
          <w:szCs w:val="22"/>
          <w14:ligatures w14:val="none"/>
        </w:rPr>
        <w:t>h</w:t>
      </w:r>
      <w:r w:rsidRPr="00EB3E9C">
        <w:rPr>
          <w:rFonts w:ascii="Arial" w:eastAsia="Courier New" w:hAnsi="Arial" w:cs="Arial"/>
          <w:kern w:val="0"/>
          <w:sz w:val="22"/>
          <w:szCs w:val="22"/>
          <w14:ligatures w14:val="none"/>
        </w:rPr>
        <w:t>e</w:t>
      </w:r>
      <w:r w:rsidRPr="00EB3E9C">
        <w:rPr>
          <w:rFonts w:ascii="Arial" w:eastAsia="Courier New" w:hAnsi="Arial" w:cs="Arial"/>
          <w:spacing w:val="-5"/>
          <w:kern w:val="0"/>
          <w:sz w:val="22"/>
          <w:szCs w:val="22"/>
          <w14:ligatures w14:val="none"/>
        </w:rPr>
        <w:t xml:space="preserve"> </w:t>
      </w:r>
      <w:r w:rsidRPr="00EB3E9C">
        <w:rPr>
          <w:rFonts w:ascii="Arial" w:eastAsia="Courier New" w:hAnsi="Arial" w:cs="Arial"/>
          <w:kern w:val="0"/>
          <w:sz w:val="22"/>
          <w:szCs w:val="22"/>
          <w14:ligatures w14:val="none"/>
        </w:rPr>
        <w:t>General</w:t>
      </w:r>
      <w:r w:rsidRPr="00EB3E9C">
        <w:rPr>
          <w:rFonts w:ascii="Arial" w:eastAsia="Courier New" w:hAnsi="Arial" w:cs="Arial"/>
          <w:spacing w:val="33"/>
          <w:kern w:val="0"/>
          <w:sz w:val="22"/>
          <w:szCs w:val="22"/>
          <w14:ligatures w14:val="none"/>
        </w:rPr>
        <w:t xml:space="preserve"> </w:t>
      </w:r>
      <w:r w:rsidRPr="00EB3E9C">
        <w:rPr>
          <w:rFonts w:ascii="Arial" w:eastAsia="Courier New" w:hAnsi="Arial" w:cs="Arial"/>
          <w:kern w:val="0"/>
          <w:sz w:val="22"/>
          <w:szCs w:val="22"/>
          <w14:ligatures w14:val="none"/>
        </w:rPr>
        <w:t>Data</w:t>
      </w:r>
      <w:r w:rsidRPr="00EB3E9C">
        <w:rPr>
          <w:rFonts w:ascii="Arial" w:eastAsia="Courier New" w:hAnsi="Arial" w:cs="Arial"/>
          <w:spacing w:val="36"/>
          <w:kern w:val="0"/>
          <w:sz w:val="22"/>
          <w:szCs w:val="22"/>
          <w14:ligatures w14:val="none"/>
        </w:rPr>
        <w:t xml:space="preserve"> </w:t>
      </w:r>
      <w:r w:rsidRPr="00EB3E9C">
        <w:rPr>
          <w:rFonts w:ascii="Arial" w:eastAsia="Courier New" w:hAnsi="Arial" w:cs="Arial"/>
          <w:kern w:val="0"/>
          <w:sz w:val="22"/>
          <w:szCs w:val="22"/>
          <w14:ligatures w14:val="none"/>
        </w:rPr>
        <w:t>Prote</w:t>
      </w:r>
      <w:r w:rsidRPr="00EB3E9C">
        <w:rPr>
          <w:rFonts w:ascii="Arial" w:eastAsia="Courier New" w:hAnsi="Arial" w:cs="Arial"/>
          <w:spacing w:val="3"/>
          <w:kern w:val="0"/>
          <w:sz w:val="22"/>
          <w:szCs w:val="22"/>
          <w14:ligatures w14:val="none"/>
        </w:rPr>
        <w:t>c</w:t>
      </w:r>
      <w:r w:rsidRPr="00EB3E9C">
        <w:rPr>
          <w:rFonts w:ascii="Arial" w:eastAsia="Courier New" w:hAnsi="Arial" w:cs="Arial"/>
          <w:kern w:val="0"/>
          <w:sz w:val="22"/>
          <w:szCs w:val="22"/>
          <w14:ligatures w14:val="none"/>
        </w:rPr>
        <w:t>tion</w:t>
      </w:r>
      <w:r w:rsidRPr="00EB3E9C">
        <w:rPr>
          <w:rFonts w:ascii="Arial" w:eastAsia="Courier New" w:hAnsi="Arial" w:cs="Arial"/>
          <w:spacing w:val="31"/>
          <w:kern w:val="0"/>
          <w:sz w:val="22"/>
          <w:szCs w:val="22"/>
          <w14:ligatures w14:val="none"/>
        </w:rPr>
        <w:t xml:space="preserve"> </w:t>
      </w:r>
      <w:r w:rsidRPr="00EB3E9C">
        <w:rPr>
          <w:rFonts w:ascii="Arial" w:eastAsia="Courier New" w:hAnsi="Arial" w:cs="Arial"/>
          <w:kern w:val="0"/>
          <w:sz w:val="22"/>
          <w:szCs w:val="22"/>
          <w14:ligatures w14:val="none"/>
        </w:rPr>
        <w:t>Regulation</w:t>
      </w:r>
      <w:r w:rsidRPr="00EB3E9C">
        <w:rPr>
          <w:rFonts w:ascii="Arial" w:eastAsia="Courier New" w:hAnsi="Arial" w:cs="Arial"/>
          <w:spacing w:val="29"/>
          <w:kern w:val="0"/>
          <w:sz w:val="22"/>
          <w:szCs w:val="22"/>
          <w14:ligatures w14:val="none"/>
        </w:rPr>
        <w:t xml:space="preserve"> </w:t>
      </w:r>
      <w:r w:rsidRPr="00EB3E9C">
        <w:rPr>
          <w:rFonts w:ascii="Arial" w:eastAsia="Courier New" w:hAnsi="Arial" w:cs="Arial"/>
          <w:kern w:val="0"/>
          <w:sz w:val="22"/>
          <w:szCs w:val="22"/>
          <w14:ligatures w14:val="none"/>
        </w:rPr>
        <w:t>(E</w:t>
      </w:r>
      <w:r w:rsidRPr="00EB3E9C">
        <w:rPr>
          <w:rFonts w:ascii="Arial" w:eastAsia="Courier New" w:hAnsi="Arial" w:cs="Arial"/>
          <w:spacing w:val="3"/>
          <w:kern w:val="0"/>
          <w:sz w:val="22"/>
          <w:szCs w:val="22"/>
          <w14:ligatures w14:val="none"/>
        </w:rPr>
        <w:t>U</w:t>
      </w:r>
      <w:r w:rsidRPr="00EB3E9C">
        <w:rPr>
          <w:rFonts w:ascii="Arial" w:eastAsia="Courier New" w:hAnsi="Arial" w:cs="Arial"/>
          <w:kern w:val="0"/>
          <w:sz w:val="22"/>
          <w:szCs w:val="22"/>
          <w14:ligatures w14:val="none"/>
        </w:rPr>
        <w:t>)</w:t>
      </w:r>
      <w:r w:rsidRPr="00EB3E9C">
        <w:rPr>
          <w:rFonts w:ascii="Arial" w:eastAsia="Courier New" w:hAnsi="Arial" w:cs="Arial"/>
          <w:spacing w:val="41"/>
          <w:kern w:val="0"/>
          <w:sz w:val="22"/>
          <w:szCs w:val="22"/>
          <w14:ligatures w14:val="none"/>
        </w:rPr>
        <w:t xml:space="preserve"> </w:t>
      </w:r>
      <w:r w:rsidRPr="00EB3E9C">
        <w:rPr>
          <w:rFonts w:ascii="Arial" w:eastAsia="Courier New" w:hAnsi="Arial" w:cs="Arial"/>
          <w:kern w:val="0"/>
          <w:sz w:val="22"/>
          <w:szCs w:val="22"/>
          <w14:ligatures w14:val="none"/>
        </w:rPr>
        <w:t>2016/679.</w:t>
      </w:r>
      <w:r w:rsidRPr="00EB3E9C">
        <w:rPr>
          <w:rFonts w:ascii="Arial" w:eastAsia="Courier New" w:hAnsi="Arial" w:cs="Arial"/>
          <w:spacing w:val="30"/>
          <w:kern w:val="0"/>
          <w:sz w:val="22"/>
          <w:szCs w:val="22"/>
          <w14:ligatures w14:val="none"/>
        </w:rPr>
        <w:t xml:space="preserve"> </w:t>
      </w:r>
    </w:p>
    <w:p w14:paraId="70B32DCA" w14:textId="6C57AE67" w:rsidR="00EB3E9C" w:rsidRPr="00094329" w:rsidRDefault="00094329" w:rsidP="00EB3E9C">
      <w:pPr>
        <w:pStyle w:val="TitleClause"/>
      </w:pPr>
      <w:r w:rsidRPr="00094329">
        <w:t xml:space="preserve">CHARITIES ACT STATEMENT </w:t>
      </w:r>
    </w:p>
    <w:p w14:paraId="74F36D3D" w14:textId="6ACA485D" w:rsidR="00EB3E9C" w:rsidRPr="00094329" w:rsidRDefault="00EB3E9C" w:rsidP="002D0487">
      <w:pPr>
        <w:pStyle w:val="TitleClause"/>
        <w:numPr>
          <w:ilvl w:val="0"/>
          <w:numId w:val="0"/>
        </w:numPr>
        <w:ind w:left="720"/>
        <w:rPr>
          <w:b w:val="0"/>
          <w:bCs/>
        </w:rPr>
      </w:pPr>
      <w:r w:rsidRPr="00094329">
        <w:rPr>
          <w:b w:val="0"/>
          <w:bCs/>
        </w:rPr>
        <w:t>The Property is held in trust by the Landlord, a non-exempt charity, and this agreement is not one falling within paragraph (a), (aa), (c), or (d) of section 117(3) of the Charities Act 2011, but there is power under the trusts of the charity to effect the disposition and sections 117-121 of that Act have been complied with.</w:t>
      </w:r>
    </w:p>
    <w:p w14:paraId="4F030B6E" w14:textId="6187EF1A" w:rsidR="00EB3E9C" w:rsidRPr="00094329" w:rsidRDefault="00094329" w:rsidP="00EB3E9C">
      <w:pPr>
        <w:pStyle w:val="TitleClause"/>
      </w:pPr>
      <w:r w:rsidRPr="00094329">
        <w:t>GOVERNING LAW</w:t>
      </w:r>
    </w:p>
    <w:p w14:paraId="42DA47FD" w14:textId="77777777" w:rsidR="00EB3E9C" w:rsidRPr="00094329" w:rsidRDefault="00EB3E9C" w:rsidP="00EB3E9C">
      <w:pPr>
        <w:pStyle w:val="NoNumUntitledsubclause1"/>
        <w:outlineLvl w:val="9"/>
      </w:pPr>
      <w:bookmarkStart w:id="154" w:name="a998649"/>
      <w:r w:rsidRPr="00094329">
        <w:t>This agreement and any dispute or claim arising out of or in connection with it or its subject matter or formation (including non-contractual disputes or claims) shall be governed by and construed in accordance with the law of England and Wales.</w:t>
      </w:r>
      <w:bookmarkEnd w:id="154"/>
    </w:p>
    <w:p w14:paraId="4B088442" w14:textId="77777777" w:rsidR="00EB3E9C" w:rsidRPr="00094329" w:rsidRDefault="00EB3E9C" w:rsidP="00EB3E9C">
      <w:pPr>
        <w:pStyle w:val="NoNumUntitledsubclause1"/>
        <w:outlineLvl w:val="9"/>
      </w:pPr>
    </w:p>
    <w:p w14:paraId="0BF5F538" w14:textId="77777777" w:rsidR="00AC4CC0" w:rsidRPr="00094329" w:rsidRDefault="00AC4CC0" w:rsidP="00055EE1">
      <w:pPr>
        <w:pStyle w:val="Testimonium"/>
      </w:pPr>
    </w:p>
    <w:p w14:paraId="66810DB6" w14:textId="17073E83" w:rsidR="00055EE1" w:rsidRPr="00094329" w:rsidRDefault="00055EE1" w:rsidP="00055EE1">
      <w:pPr>
        <w:pStyle w:val="Testimonium"/>
      </w:pPr>
      <w:r w:rsidRPr="00094329">
        <w:t>This agreement has been entered into on the date stated at the beginning of it.</w:t>
      </w:r>
    </w:p>
    <w:p w14:paraId="7FF7F07B" w14:textId="77777777" w:rsidR="00055EE1" w:rsidRPr="00094329" w:rsidRDefault="00055EE1" w:rsidP="00FF6055">
      <w:pPr>
        <w:pStyle w:val="Schedule"/>
        <w:pageBreakBefore/>
        <w:numPr>
          <w:ilvl w:val="0"/>
          <w:numId w:val="27"/>
        </w:numPr>
      </w:pPr>
      <w:bookmarkStart w:id="155" w:name="_Toc256000018"/>
      <w:bookmarkStart w:id="156" w:name="a991103"/>
      <w:r w:rsidRPr="00094329">
        <w:t>Lawful Occupiers</w:t>
      </w:r>
      <w:bookmarkEnd w:id="155"/>
      <w:bookmarkEnd w:id="156"/>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774"/>
        <w:gridCol w:w="1248"/>
        <w:gridCol w:w="2527"/>
        <w:gridCol w:w="2059"/>
        <w:gridCol w:w="1398"/>
      </w:tblGrid>
      <w:tr w:rsidR="005507D5" w:rsidRPr="00094329" w14:paraId="1DF2AE5C" w14:textId="77777777" w:rsidTr="00055EE1">
        <w:tc>
          <w:tcPr>
            <w:tcW w:w="984" w:type="pct"/>
            <w:tcBorders>
              <w:top w:val="single" w:sz="8" w:space="0" w:color="000000"/>
              <w:left w:val="single" w:sz="8" w:space="0" w:color="000000"/>
              <w:bottom w:val="single" w:sz="8" w:space="0" w:color="000000"/>
              <w:right w:val="single" w:sz="8" w:space="0" w:color="000000"/>
            </w:tcBorders>
          </w:tcPr>
          <w:p w14:paraId="65D19811" w14:textId="77777777" w:rsidR="00055EE1" w:rsidRPr="00094329" w:rsidRDefault="00055EE1" w:rsidP="00055EE1">
            <w:pPr>
              <w:pStyle w:val="Paragraph"/>
              <w:jc w:val="left"/>
              <w:rPr>
                <w:b/>
              </w:rPr>
            </w:pPr>
            <w:r w:rsidRPr="00094329">
              <w:rPr>
                <w:b/>
              </w:rPr>
              <w:t>Name</w:t>
            </w:r>
          </w:p>
        </w:tc>
        <w:tc>
          <w:tcPr>
            <w:tcW w:w="692" w:type="pct"/>
            <w:tcBorders>
              <w:top w:val="single" w:sz="8" w:space="0" w:color="000000"/>
              <w:left w:val="single" w:sz="8" w:space="0" w:color="000000"/>
              <w:bottom w:val="single" w:sz="8" w:space="0" w:color="000000"/>
              <w:right w:val="single" w:sz="8" w:space="0" w:color="000000"/>
            </w:tcBorders>
          </w:tcPr>
          <w:p w14:paraId="34C3A7E8" w14:textId="77777777" w:rsidR="00055EE1" w:rsidRPr="00094329" w:rsidRDefault="00055EE1" w:rsidP="00055EE1">
            <w:pPr>
              <w:pStyle w:val="Paragraph"/>
              <w:jc w:val="left"/>
              <w:rPr>
                <w:b/>
              </w:rPr>
            </w:pPr>
            <w:r w:rsidRPr="00094329">
              <w:rPr>
                <w:b/>
              </w:rPr>
              <w:t>Date of birth</w:t>
            </w:r>
            <w:r w:rsidRPr="00094329">
              <w:t xml:space="preserve"> </w:t>
            </w:r>
            <w:r w:rsidRPr="00094329">
              <w:rPr>
                <w:b/>
                <w:bCs/>
              </w:rPr>
              <w:t>(note if under 18)</w:t>
            </w:r>
          </w:p>
        </w:tc>
        <w:tc>
          <w:tcPr>
            <w:tcW w:w="1402" w:type="pct"/>
            <w:tcBorders>
              <w:top w:val="single" w:sz="8" w:space="0" w:color="000000"/>
              <w:left w:val="single" w:sz="8" w:space="0" w:color="000000"/>
              <w:bottom w:val="single" w:sz="8" w:space="0" w:color="000000"/>
              <w:right w:val="single" w:sz="8" w:space="0" w:color="000000"/>
            </w:tcBorders>
          </w:tcPr>
          <w:p w14:paraId="510D400E" w14:textId="77777777" w:rsidR="00055EE1" w:rsidRPr="00094329" w:rsidRDefault="00055EE1" w:rsidP="00055EE1">
            <w:pPr>
              <w:pStyle w:val="Paragraph"/>
              <w:jc w:val="left"/>
              <w:rPr>
                <w:b/>
              </w:rPr>
            </w:pPr>
            <w:r w:rsidRPr="00094329">
              <w:rPr>
                <w:b/>
              </w:rPr>
              <w:t>Documents checked</w:t>
            </w:r>
          </w:p>
        </w:tc>
        <w:tc>
          <w:tcPr>
            <w:tcW w:w="1142" w:type="pct"/>
            <w:tcBorders>
              <w:top w:val="single" w:sz="8" w:space="0" w:color="000000"/>
              <w:left w:val="single" w:sz="8" w:space="0" w:color="000000"/>
              <w:bottom w:val="single" w:sz="8" w:space="0" w:color="000000"/>
              <w:right w:val="single" w:sz="8" w:space="0" w:color="000000"/>
            </w:tcBorders>
          </w:tcPr>
          <w:p w14:paraId="045F2B96" w14:textId="77777777" w:rsidR="00055EE1" w:rsidRPr="00094329" w:rsidRDefault="00055EE1" w:rsidP="00055EE1">
            <w:pPr>
              <w:pStyle w:val="Paragraph"/>
              <w:jc w:val="left"/>
              <w:rPr>
                <w:b/>
              </w:rPr>
            </w:pPr>
            <w:r w:rsidRPr="00094329">
              <w:rPr>
                <w:b/>
              </w:rPr>
              <w:t>Immigration status</w:t>
            </w:r>
          </w:p>
          <w:p w14:paraId="5217CC71" w14:textId="77777777" w:rsidR="00055EE1" w:rsidRPr="00094329" w:rsidRDefault="00055EE1" w:rsidP="00055EE1">
            <w:pPr>
              <w:pStyle w:val="Paragraph"/>
              <w:jc w:val="left"/>
              <w:rPr>
                <w:b/>
                <w:bCs/>
              </w:rPr>
            </w:pPr>
            <w:r w:rsidRPr="00094329">
              <w:rPr>
                <w:b/>
                <w:bCs/>
              </w:rPr>
              <w:t>Delete as appropriate</w:t>
            </w:r>
          </w:p>
        </w:tc>
        <w:tc>
          <w:tcPr>
            <w:tcW w:w="775" w:type="pct"/>
            <w:tcBorders>
              <w:top w:val="single" w:sz="8" w:space="0" w:color="000000"/>
              <w:left w:val="single" w:sz="8" w:space="0" w:color="000000"/>
              <w:bottom w:val="single" w:sz="8" w:space="0" w:color="000000"/>
              <w:right w:val="single" w:sz="8" w:space="0" w:color="000000"/>
            </w:tcBorders>
          </w:tcPr>
          <w:p w14:paraId="760AF8AB" w14:textId="77777777" w:rsidR="00055EE1" w:rsidRPr="00094329" w:rsidRDefault="00055EE1" w:rsidP="00055EE1">
            <w:pPr>
              <w:pStyle w:val="Paragraph"/>
              <w:jc w:val="left"/>
              <w:rPr>
                <w:b/>
              </w:rPr>
            </w:pPr>
            <w:r w:rsidRPr="00094329">
              <w:rPr>
                <w:b/>
              </w:rPr>
              <w:t>Date of check</w:t>
            </w:r>
          </w:p>
        </w:tc>
      </w:tr>
      <w:tr w:rsidR="005507D5" w:rsidRPr="00094329" w14:paraId="1936394D" w14:textId="77777777" w:rsidTr="00055EE1">
        <w:tc>
          <w:tcPr>
            <w:tcW w:w="984" w:type="pct"/>
            <w:tcBorders>
              <w:top w:val="single" w:sz="8" w:space="0" w:color="000000"/>
              <w:left w:val="single" w:sz="8" w:space="0" w:color="000000"/>
              <w:bottom w:val="single" w:sz="8" w:space="0" w:color="000000"/>
              <w:right w:val="single" w:sz="8" w:space="0" w:color="000000"/>
            </w:tcBorders>
          </w:tcPr>
          <w:p w14:paraId="0217CB2E" w14:textId="77777777" w:rsidR="00055EE1" w:rsidRPr="00094329" w:rsidRDefault="00055EE1" w:rsidP="00055EE1">
            <w:pPr>
              <w:pStyle w:val="Paragraph"/>
              <w:jc w:val="left"/>
            </w:pPr>
            <w:r w:rsidRPr="00094329">
              <w:t>Tenant:</w:t>
            </w:r>
          </w:p>
        </w:tc>
        <w:tc>
          <w:tcPr>
            <w:tcW w:w="692" w:type="pct"/>
            <w:tcBorders>
              <w:top w:val="single" w:sz="8" w:space="0" w:color="000000"/>
              <w:left w:val="single" w:sz="8" w:space="0" w:color="000000"/>
              <w:bottom w:val="single" w:sz="8" w:space="0" w:color="000000"/>
              <w:right w:val="single" w:sz="8" w:space="0" w:color="000000"/>
            </w:tcBorders>
          </w:tcPr>
          <w:p w14:paraId="65DA4953" w14:textId="77777777" w:rsidR="00055EE1" w:rsidRPr="00094329" w:rsidRDefault="00055EE1" w:rsidP="00055EE1">
            <w:pPr>
              <w:pStyle w:val="Paragraph"/>
              <w:jc w:val="left"/>
            </w:pPr>
            <w:r w:rsidRPr="00094329">
              <w:t> </w:t>
            </w:r>
          </w:p>
        </w:tc>
        <w:tc>
          <w:tcPr>
            <w:tcW w:w="1402" w:type="pct"/>
            <w:tcBorders>
              <w:top w:val="single" w:sz="8" w:space="0" w:color="000000"/>
              <w:left w:val="single" w:sz="8" w:space="0" w:color="000000"/>
              <w:bottom w:val="single" w:sz="8" w:space="0" w:color="000000"/>
              <w:right w:val="single" w:sz="8" w:space="0" w:color="000000"/>
            </w:tcBorders>
          </w:tcPr>
          <w:p w14:paraId="023BD60B" w14:textId="77777777" w:rsidR="00055EE1" w:rsidRPr="00094329" w:rsidRDefault="00055EE1" w:rsidP="00055EE1">
            <w:pPr>
              <w:pStyle w:val="Paragraph"/>
              <w:jc w:val="left"/>
            </w:pPr>
            <w:r w:rsidRPr="00094329">
              <w:t> </w:t>
            </w:r>
          </w:p>
        </w:tc>
        <w:tc>
          <w:tcPr>
            <w:tcW w:w="1142" w:type="pct"/>
            <w:tcBorders>
              <w:top w:val="single" w:sz="8" w:space="0" w:color="000000"/>
              <w:left w:val="single" w:sz="8" w:space="0" w:color="000000"/>
              <w:bottom w:val="single" w:sz="8" w:space="0" w:color="000000"/>
              <w:right w:val="single" w:sz="8" w:space="0" w:color="000000"/>
            </w:tcBorders>
          </w:tcPr>
          <w:p w14:paraId="4C8F02CB" w14:textId="77777777" w:rsidR="00055EE1" w:rsidRPr="00094329" w:rsidRDefault="00055EE1" w:rsidP="00055EE1">
            <w:pPr>
              <w:pStyle w:val="Paragraph"/>
              <w:jc w:val="left"/>
            </w:pPr>
            <w:r w:rsidRPr="00094329">
              <w:t> Unlimited right to rent/</w:t>
            </w:r>
          </w:p>
          <w:p w14:paraId="256AF254" w14:textId="77777777" w:rsidR="00055EE1" w:rsidRPr="00094329" w:rsidRDefault="00055EE1" w:rsidP="00055EE1">
            <w:pPr>
              <w:pStyle w:val="Paragraph"/>
              <w:jc w:val="left"/>
            </w:pPr>
            <w:r w:rsidRPr="00094329">
              <w:t>Time-limited right to rent, expiring on:</w:t>
            </w:r>
          </w:p>
        </w:tc>
        <w:tc>
          <w:tcPr>
            <w:tcW w:w="775" w:type="pct"/>
            <w:tcBorders>
              <w:top w:val="single" w:sz="8" w:space="0" w:color="000000"/>
              <w:left w:val="single" w:sz="8" w:space="0" w:color="000000"/>
              <w:bottom w:val="single" w:sz="8" w:space="0" w:color="000000"/>
              <w:right w:val="single" w:sz="8" w:space="0" w:color="000000"/>
            </w:tcBorders>
          </w:tcPr>
          <w:p w14:paraId="12DF3D10" w14:textId="77777777" w:rsidR="00055EE1" w:rsidRPr="00094329" w:rsidRDefault="00055EE1" w:rsidP="00055EE1">
            <w:pPr>
              <w:pStyle w:val="Paragraph"/>
              <w:jc w:val="left"/>
            </w:pPr>
            <w:r w:rsidRPr="00094329">
              <w:t> </w:t>
            </w:r>
          </w:p>
        </w:tc>
      </w:tr>
      <w:tr w:rsidR="005507D5" w:rsidRPr="00094329" w14:paraId="797F64C7" w14:textId="77777777" w:rsidTr="00055EE1">
        <w:tc>
          <w:tcPr>
            <w:tcW w:w="984" w:type="pct"/>
            <w:tcBorders>
              <w:top w:val="single" w:sz="8" w:space="0" w:color="000000"/>
              <w:left w:val="single" w:sz="8" w:space="0" w:color="000000"/>
              <w:bottom w:val="single" w:sz="8" w:space="0" w:color="000000"/>
              <w:right w:val="single" w:sz="8" w:space="0" w:color="000000"/>
            </w:tcBorders>
          </w:tcPr>
          <w:p w14:paraId="5040F213" w14:textId="77777777" w:rsidR="005507D5" w:rsidRPr="00094329" w:rsidRDefault="005507D5">
            <w:pPr>
              <w:rPr>
                <w:rFonts w:ascii="Arial" w:hAnsi="Arial" w:cs="Arial"/>
              </w:rPr>
            </w:pPr>
          </w:p>
        </w:tc>
        <w:tc>
          <w:tcPr>
            <w:tcW w:w="692" w:type="pct"/>
            <w:tcBorders>
              <w:top w:val="single" w:sz="8" w:space="0" w:color="000000"/>
              <w:left w:val="single" w:sz="8" w:space="0" w:color="000000"/>
              <w:bottom w:val="single" w:sz="8" w:space="0" w:color="000000"/>
              <w:right w:val="single" w:sz="8" w:space="0" w:color="000000"/>
            </w:tcBorders>
          </w:tcPr>
          <w:p w14:paraId="66939818" w14:textId="77777777" w:rsidR="005507D5" w:rsidRPr="00094329" w:rsidRDefault="005507D5">
            <w:pPr>
              <w:rPr>
                <w:rFonts w:ascii="Arial" w:hAnsi="Arial" w:cs="Arial"/>
              </w:rPr>
            </w:pPr>
          </w:p>
        </w:tc>
        <w:tc>
          <w:tcPr>
            <w:tcW w:w="1402" w:type="pct"/>
            <w:tcBorders>
              <w:top w:val="single" w:sz="8" w:space="0" w:color="000000"/>
              <w:left w:val="single" w:sz="8" w:space="0" w:color="000000"/>
              <w:bottom w:val="single" w:sz="8" w:space="0" w:color="000000"/>
              <w:right w:val="single" w:sz="8" w:space="0" w:color="000000"/>
            </w:tcBorders>
          </w:tcPr>
          <w:p w14:paraId="473EBEB7" w14:textId="77777777" w:rsidR="005507D5" w:rsidRPr="00094329" w:rsidRDefault="005507D5">
            <w:pPr>
              <w:rPr>
                <w:rFonts w:ascii="Arial" w:hAnsi="Arial" w:cs="Arial"/>
              </w:rPr>
            </w:pPr>
          </w:p>
        </w:tc>
        <w:tc>
          <w:tcPr>
            <w:tcW w:w="1142" w:type="pct"/>
            <w:tcBorders>
              <w:top w:val="single" w:sz="8" w:space="0" w:color="000000"/>
              <w:left w:val="single" w:sz="8" w:space="0" w:color="000000"/>
              <w:bottom w:val="single" w:sz="8" w:space="0" w:color="000000"/>
              <w:right w:val="single" w:sz="8" w:space="0" w:color="000000"/>
            </w:tcBorders>
          </w:tcPr>
          <w:p w14:paraId="4D273ED5" w14:textId="77777777" w:rsidR="00055EE1" w:rsidRPr="00094329" w:rsidRDefault="00055EE1" w:rsidP="00055EE1">
            <w:pPr>
              <w:pStyle w:val="Paragraph"/>
              <w:jc w:val="left"/>
            </w:pPr>
            <w:r w:rsidRPr="00094329">
              <w:t> Unlimited right to rent/</w:t>
            </w:r>
          </w:p>
          <w:p w14:paraId="75A24EBD" w14:textId="77777777" w:rsidR="00055EE1" w:rsidRPr="00094329" w:rsidRDefault="00055EE1" w:rsidP="00055EE1">
            <w:pPr>
              <w:pStyle w:val="Paragraph"/>
              <w:jc w:val="left"/>
            </w:pPr>
            <w:r w:rsidRPr="00094329">
              <w:t>Time-limited right to rent, expiring on:</w:t>
            </w:r>
          </w:p>
        </w:tc>
        <w:tc>
          <w:tcPr>
            <w:tcW w:w="775" w:type="pct"/>
            <w:tcBorders>
              <w:top w:val="single" w:sz="8" w:space="0" w:color="000000"/>
              <w:left w:val="single" w:sz="8" w:space="0" w:color="000000"/>
              <w:bottom w:val="single" w:sz="8" w:space="0" w:color="000000"/>
              <w:right w:val="single" w:sz="8" w:space="0" w:color="000000"/>
            </w:tcBorders>
          </w:tcPr>
          <w:p w14:paraId="6EB38EEF" w14:textId="77777777" w:rsidR="005507D5" w:rsidRPr="00094329" w:rsidRDefault="005507D5">
            <w:pPr>
              <w:rPr>
                <w:rFonts w:ascii="Arial" w:hAnsi="Arial" w:cs="Arial"/>
              </w:rPr>
            </w:pPr>
          </w:p>
        </w:tc>
      </w:tr>
      <w:tr w:rsidR="005507D5" w:rsidRPr="00094329" w14:paraId="3C538959" w14:textId="77777777" w:rsidTr="00055EE1">
        <w:tc>
          <w:tcPr>
            <w:tcW w:w="984" w:type="pct"/>
            <w:tcBorders>
              <w:top w:val="single" w:sz="8" w:space="0" w:color="000000"/>
              <w:left w:val="single" w:sz="8" w:space="0" w:color="000000"/>
              <w:bottom w:val="single" w:sz="8" w:space="0" w:color="000000"/>
              <w:right w:val="single" w:sz="8" w:space="0" w:color="000000"/>
            </w:tcBorders>
          </w:tcPr>
          <w:p w14:paraId="274A0D2C" w14:textId="77777777" w:rsidR="005507D5" w:rsidRPr="00094329" w:rsidRDefault="005507D5">
            <w:pPr>
              <w:rPr>
                <w:rFonts w:ascii="Arial" w:hAnsi="Arial" w:cs="Arial"/>
              </w:rPr>
            </w:pPr>
          </w:p>
        </w:tc>
        <w:tc>
          <w:tcPr>
            <w:tcW w:w="692" w:type="pct"/>
            <w:tcBorders>
              <w:top w:val="single" w:sz="8" w:space="0" w:color="000000"/>
              <w:left w:val="single" w:sz="8" w:space="0" w:color="000000"/>
              <w:bottom w:val="single" w:sz="8" w:space="0" w:color="000000"/>
              <w:right w:val="single" w:sz="8" w:space="0" w:color="000000"/>
            </w:tcBorders>
          </w:tcPr>
          <w:p w14:paraId="5EE81398" w14:textId="77777777" w:rsidR="005507D5" w:rsidRPr="00094329" w:rsidRDefault="005507D5">
            <w:pPr>
              <w:rPr>
                <w:rFonts w:ascii="Arial" w:hAnsi="Arial" w:cs="Arial"/>
              </w:rPr>
            </w:pPr>
          </w:p>
        </w:tc>
        <w:tc>
          <w:tcPr>
            <w:tcW w:w="1402" w:type="pct"/>
            <w:tcBorders>
              <w:top w:val="single" w:sz="8" w:space="0" w:color="000000"/>
              <w:left w:val="single" w:sz="8" w:space="0" w:color="000000"/>
              <w:bottom w:val="single" w:sz="8" w:space="0" w:color="000000"/>
              <w:right w:val="single" w:sz="8" w:space="0" w:color="000000"/>
            </w:tcBorders>
          </w:tcPr>
          <w:p w14:paraId="08449A6B" w14:textId="77777777" w:rsidR="005507D5" w:rsidRPr="00094329" w:rsidRDefault="005507D5">
            <w:pPr>
              <w:rPr>
                <w:rFonts w:ascii="Arial" w:hAnsi="Arial" w:cs="Arial"/>
              </w:rPr>
            </w:pPr>
          </w:p>
        </w:tc>
        <w:tc>
          <w:tcPr>
            <w:tcW w:w="1142" w:type="pct"/>
            <w:tcBorders>
              <w:top w:val="single" w:sz="8" w:space="0" w:color="000000"/>
              <w:left w:val="single" w:sz="8" w:space="0" w:color="000000"/>
              <w:bottom w:val="single" w:sz="8" w:space="0" w:color="000000"/>
              <w:right w:val="single" w:sz="8" w:space="0" w:color="000000"/>
            </w:tcBorders>
          </w:tcPr>
          <w:p w14:paraId="4AE4B970" w14:textId="77777777" w:rsidR="00055EE1" w:rsidRPr="00094329" w:rsidRDefault="00055EE1" w:rsidP="00055EE1">
            <w:pPr>
              <w:pStyle w:val="Paragraph"/>
              <w:jc w:val="left"/>
            </w:pPr>
            <w:r w:rsidRPr="00094329">
              <w:t> Unlimited right to rent/</w:t>
            </w:r>
          </w:p>
          <w:p w14:paraId="43AACADD" w14:textId="77777777" w:rsidR="00055EE1" w:rsidRPr="00094329" w:rsidRDefault="00055EE1" w:rsidP="00055EE1">
            <w:pPr>
              <w:pStyle w:val="Paragraph"/>
              <w:jc w:val="left"/>
            </w:pPr>
            <w:r w:rsidRPr="00094329">
              <w:t>Time-limited right to rent, expiring on:</w:t>
            </w:r>
          </w:p>
        </w:tc>
        <w:tc>
          <w:tcPr>
            <w:tcW w:w="775" w:type="pct"/>
            <w:tcBorders>
              <w:top w:val="single" w:sz="8" w:space="0" w:color="000000"/>
              <w:left w:val="single" w:sz="8" w:space="0" w:color="000000"/>
              <w:bottom w:val="single" w:sz="8" w:space="0" w:color="000000"/>
              <w:right w:val="single" w:sz="8" w:space="0" w:color="000000"/>
            </w:tcBorders>
          </w:tcPr>
          <w:p w14:paraId="0A355D93" w14:textId="77777777" w:rsidR="005507D5" w:rsidRPr="00094329" w:rsidRDefault="005507D5">
            <w:pPr>
              <w:rPr>
                <w:rFonts w:ascii="Arial" w:hAnsi="Arial" w:cs="Arial"/>
              </w:rPr>
            </w:pPr>
          </w:p>
        </w:tc>
      </w:tr>
      <w:tr w:rsidR="005507D5" w:rsidRPr="00094329" w14:paraId="5D433FC4" w14:textId="77777777" w:rsidTr="00055EE1">
        <w:tc>
          <w:tcPr>
            <w:tcW w:w="984" w:type="pct"/>
            <w:tcBorders>
              <w:top w:val="single" w:sz="8" w:space="0" w:color="000000"/>
              <w:left w:val="single" w:sz="8" w:space="0" w:color="000000"/>
              <w:bottom w:val="single" w:sz="8" w:space="0" w:color="000000"/>
              <w:right w:val="single" w:sz="8" w:space="0" w:color="000000"/>
            </w:tcBorders>
          </w:tcPr>
          <w:p w14:paraId="6BC8F6F8" w14:textId="77777777" w:rsidR="005507D5" w:rsidRPr="00094329" w:rsidRDefault="005507D5">
            <w:pPr>
              <w:rPr>
                <w:rFonts w:ascii="Arial" w:hAnsi="Arial" w:cs="Arial"/>
              </w:rPr>
            </w:pPr>
          </w:p>
        </w:tc>
        <w:tc>
          <w:tcPr>
            <w:tcW w:w="692" w:type="pct"/>
            <w:tcBorders>
              <w:top w:val="single" w:sz="8" w:space="0" w:color="000000"/>
              <w:left w:val="single" w:sz="8" w:space="0" w:color="000000"/>
              <w:bottom w:val="single" w:sz="8" w:space="0" w:color="000000"/>
              <w:right w:val="single" w:sz="8" w:space="0" w:color="000000"/>
            </w:tcBorders>
          </w:tcPr>
          <w:p w14:paraId="17B7678E" w14:textId="77777777" w:rsidR="005507D5" w:rsidRPr="00094329" w:rsidRDefault="005507D5">
            <w:pPr>
              <w:rPr>
                <w:rFonts w:ascii="Arial" w:hAnsi="Arial" w:cs="Arial"/>
              </w:rPr>
            </w:pPr>
          </w:p>
        </w:tc>
        <w:tc>
          <w:tcPr>
            <w:tcW w:w="1402" w:type="pct"/>
            <w:tcBorders>
              <w:top w:val="single" w:sz="8" w:space="0" w:color="000000"/>
              <w:left w:val="single" w:sz="8" w:space="0" w:color="000000"/>
              <w:bottom w:val="single" w:sz="8" w:space="0" w:color="000000"/>
              <w:right w:val="single" w:sz="8" w:space="0" w:color="000000"/>
            </w:tcBorders>
          </w:tcPr>
          <w:p w14:paraId="720C75F2" w14:textId="77777777" w:rsidR="005507D5" w:rsidRPr="00094329" w:rsidRDefault="005507D5">
            <w:pPr>
              <w:rPr>
                <w:rFonts w:ascii="Arial" w:hAnsi="Arial" w:cs="Arial"/>
              </w:rPr>
            </w:pPr>
          </w:p>
        </w:tc>
        <w:tc>
          <w:tcPr>
            <w:tcW w:w="1142" w:type="pct"/>
            <w:tcBorders>
              <w:top w:val="single" w:sz="8" w:space="0" w:color="000000"/>
              <w:left w:val="single" w:sz="8" w:space="0" w:color="000000"/>
              <w:bottom w:val="single" w:sz="8" w:space="0" w:color="000000"/>
              <w:right w:val="single" w:sz="8" w:space="0" w:color="000000"/>
            </w:tcBorders>
          </w:tcPr>
          <w:p w14:paraId="6315AA11" w14:textId="77777777" w:rsidR="00055EE1" w:rsidRPr="00094329" w:rsidRDefault="00055EE1" w:rsidP="00055EE1">
            <w:pPr>
              <w:pStyle w:val="Paragraph"/>
              <w:jc w:val="left"/>
            </w:pPr>
            <w:r w:rsidRPr="00094329">
              <w:t> Unlimited right to rent/</w:t>
            </w:r>
          </w:p>
          <w:p w14:paraId="512A3068" w14:textId="77777777" w:rsidR="00055EE1" w:rsidRPr="00094329" w:rsidRDefault="00055EE1" w:rsidP="00055EE1">
            <w:pPr>
              <w:pStyle w:val="Paragraph"/>
              <w:jc w:val="left"/>
            </w:pPr>
            <w:r w:rsidRPr="00094329">
              <w:t>Time-limited right to rent, expiring on:</w:t>
            </w:r>
          </w:p>
        </w:tc>
        <w:tc>
          <w:tcPr>
            <w:tcW w:w="775" w:type="pct"/>
            <w:tcBorders>
              <w:top w:val="single" w:sz="8" w:space="0" w:color="000000"/>
              <w:left w:val="single" w:sz="8" w:space="0" w:color="000000"/>
              <w:bottom w:val="single" w:sz="8" w:space="0" w:color="000000"/>
              <w:right w:val="single" w:sz="8" w:space="0" w:color="000000"/>
            </w:tcBorders>
          </w:tcPr>
          <w:p w14:paraId="5A8FE4A4" w14:textId="77777777" w:rsidR="005507D5" w:rsidRPr="00094329" w:rsidRDefault="005507D5">
            <w:pPr>
              <w:rPr>
                <w:rFonts w:ascii="Arial" w:hAnsi="Arial" w:cs="Arial"/>
              </w:rPr>
            </w:pPr>
          </w:p>
        </w:tc>
      </w:tr>
    </w:tbl>
    <w:p w14:paraId="77F23A63" w14:textId="77777777" w:rsidR="005507D5" w:rsidRPr="00094329" w:rsidRDefault="00055EE1">
      <w:pPr>
        <w:rPr>
          <w:rFonts w:ascii="Arial" w:hAnsi="Arial" w:cs="Arial"/>
        </w:rPr>
      </w:pPr>
      <w:r w:rsidRPr="00094329">
        <w:rPr>
          <w:rFonts w:ascii="Arial" w:hAnsi="Arial" w:cs="Arial"/>
        </w:rPr>
        <w:br w:type="page"/>
      </w:r>
    </w:p>
    <w:tbl>
      <w:tblPr>
        <w:tblStyle w:val="TableGrid"/>
        <w:tblW w:w="0" w:type="auto"/>
        <w:tblBorders>
          <w:top w:val="nil"/>
          <w:left w:val="nil"/>
          <w:bottom w:val="nil"/>
          <w:right w:val="nil"/>
          <w:insideH w:val="nil"/>
          <w:insideV w:val="nil"/>
        </w:tblBorders>
        <w:tblLook w:val="04A0" w:firstRow="1" w:lastRow="0" w:firstColumn="1" w:lastColumn="0" w:noHBand="0" w:noVBand="1"/>
      </w:tblPr>
      <w:tblGrid>
        <w:gridCol w:w="3010"/>
        <w:gridCol w:w="3009"/>
        <w:gridCol w:w="3007"/>
      </w:tblGrid>
      <w:tr w:rsidR="005507D5" w:rsidRPr="00094329" w14:paraId="6FE0C302" w14:textId="77777777" w:rsidTr="00055EE1">
        <w:tc>
          <w:tcPr>
            <w:tcW w:w="1667" w:type="pct"/>
            <w:tcBorders>
              <w:top w:val="nil"/>
              <w:left w:val="nil"/>
              <w:bottom w:val="nil"/>
              <w:right w:val="nil"/>
            </w:tcBorders>
            <w:shd w:val="clear" w:color="DDD9C3" w:fill="EEECE1"/>
          </w:tcPr>
          <w:p w14:paraId="22B6CF4B" w14:textId="77777777" w:rsidR="00055EE1" w:rsidRPr="00094329" w:rsidRDefault="00055EE1" w:rsidP="00055EE1">
            <w:pPr>
              <w:pStyle w:val="Paragraph"/>
              <w:jc w:val="left"/>
            </w:pPr>
            <w:r w:rsidRPr="00094329">
              <w:t>Signed by [NAME OF LANDLORD]</w:t>
            </w:r>
          </w:p>
        </w:tc>
        <w:tc>
          <w:tcPr>
            <w:tcW w:w="1667" w:type="pct"/>
            <w:tcBorders>
              <w:top w:val="nil"/>
              <w:left w:val="nil"/>
              <w:bottom w:val="nil"/>
              <w:right w:val="nil"/>
            </w:tcBorders>
            <w:shd w:val="clear" w:color="DDD9C3" w:fill="EEECE1"/>
          </w:tcPr>
          <w:p w14:paraId="5A3B364E" w14:textId="77777777" w:rsidR="005507D5" w:rsidRPr="00094329" w:rsidRDefault="005507D5">
            <w:pPr>
              <w:rPr>
                <w:rFonts w:ascii="Arial" w:hAnsi="Arial" w:cs="Arial"/>
              </w:rPr>
            </w:pPr>
          </w:p>
        </w:tc>
        <w:tc>
          <w:tcPr>
            <w:tcW w:w="1667" w:type="pct"/>
            <w:tcBorders>
              <w:top w:val="nil"/>
              <w:left w:val="nil"/>
              <w:bottom w:val="nil"/>
              <w:right w:val="nil"/>
            </w:tcBorders>
            <w:shd w:val="clear" w:color="DDD9C3" w:fill="EEECE1"/>
          </w:tcPr>
          <w:p w14:paraId="2C9F21CF" w14:textId="77777777" w:rsidR="00055EE1" w:rsidRPr="00094329" w:rsidRDefault="00055EE1" w:rsidP="00055EE1">
            <w:pPr>
              <w:pStyle w:val="Paragraph"/>
              <w:jc w:val="left"/>
            </w:pPr>
            <w:r w:rsidRPr="00094329">
              <w:t>....................</w:t>
            </w:r>
          </w:p>
        </w:tc>
      </w:tr>
      <w:tr w:rsidR="005507D5" w:rsidRPr="00094329" w14:paraId="2D6C8B3F" w14:textId="77777777" w:rsidTr="00055EE1">
        <w:tc>
          <w:tcPr>
            <w:tcW w:w="1667" w:type="pct"/>
            <w:gridSpan w:val="3"/>
            <w:tcBorders>
              <w:top w:val="nil"/>
              <w:left w:val="nil"/>
              <w:bottom w:val="nil"/>
              <w:right w:val="nil"/>
            </w:tcBorders>
            <w:shd w:val="clear" w:color="DDD9C3" w:fill="EEECE1"/>
          </w:tcPr>
          <w:p w14:paraId="1CA62881" w14:textId="77777777" w:rsidR="005507D5" w:rsidRPr="00094329" w:rsidRDefault="005507D5">
            <w:pPr>
              <w:rPr>
                <w:rFonts w:ascii="Arial" w:hAnsi="Arial" w:cs="Arial"/>
              </w:rPr>
            </w:pPr>
          </w:p>
        </w:tc>
      </w:tr>
      <w:tr w:rsidR="005507D5" w:rsidRPr="00094329" w14:paraId="3FD6FB9E" w14:textId="77777777" w:rsidTr="00055EE1">
        <w:tc>
          <w:tcPr>
            <w:tcW w:w="1667" w:type="pct"/>
            <w:gridSpan w:val="3"/>
            <w:tcBorders>
              <w:top w:val="nil"/>
              <w:left w:val="nil"/>
              <w:bottom w:val="nil"/>
              <w:right w:val="nil"/>
            </w:tcBorders>
            <w:shd w:val="clear" w:color="DDD9C3" w:fill="EEECE1"/>
          </w:tcPr>
          <w:p w14:paraId="3826B413" w14:textId="77777777" w:rsidR="005507D5" w:rsidRPr="00094329" w:rsidRDefault="005507D5">
            <w:pPr>
              <w:rPr>
                <w:rFonts w:ascii="Arial" w:hAnsi="Arial" w:cs="Arial"/>
              </w:rPr>
            </w:pPr>
          </w:p>
        </w:tc>
      </w:tr>
      <w:tr w:rsidR="005507D5" w:rsidRPr="00094329" w14:paraId="7063C663" w14:textId="77777777" w:rsidTr="00055EE1">
        <w:tc>
          <w:tcPr>
            <w:tcW w:w="1667" w:type="pct"/>
            <w:tcBorders>
              <w:top w:val="nil"/>
              <w:left w:val="nil"/>
              <w:bottom w:val="nil"/>
              <w:right w:val="nil"/>
            </w:tcBorders>
            <w:shd w:val="clear" w:color="DDD9C3" w:fill="EEECE1"/>
          </w:tcPr>
          <w:p w14:paraId="357FB783" w14:textId="77777777" w:rsidR="00055EE1" w:rsidRPr="00094329" w:rsidRDefault="00055EE1" w:rsidP="00055EE1">
            <w:pPr>
              <w:pStyle w:val="Paragraph"/>
              <w:jc w:val="left"/>
            </w:pPr>
            <w:r w:rsidRPr="00094329">
              <w:t>Signed by [NAME OF TENANT]</w:t>
            </w:r>
          </w:p>
        </w:tc>
        <w:tc>
          <w:tcPr>
            <w:tcW w:w="1667" w:type="pct"/>
            <w:tcBorders>
              <w:top w:val="nil"/>
              <w:left w:val="nil"/>
              <w:bottom w:val="nil"/>
              <w:right w:val="nil"/>
            </w:tcBorders>
            <w:shd w:val="clear" w:color="DDD9C3" w:fill="EEECE1"/>
          </w:tcPr>
          <w:p w14:paraId="7FAFF1A1" w14:textId="77777777" w:rsidR="005507D5" w:rsidRPr="00094329" w:rsidRDefault="005507D5">
            <w:pPr>
              <w:rPr>
                <w:rFonts w:ascii="Arial" w:hAnsi="Arial" w:cs="Arial"/>
              </w:rPr>
            </w:pPr>
          </w:p>
        </w:tc>
        <w:tc>
          <w:tcPr>
            <w:tcW w:w="1667" w:type="pct"/>
            <w:tcBorders>
              <w:top w:val="nil"/>
              <w:left w:val="nil"/>
              <w:bottom w:val="nil"/>
              <w:right w:val="nil"/>
            </w:tcBorders>
            <w:shd w:val="clear" w:color="DDD9C3" w:fill="EEECE1"/>
          </w:tcPr>
          <w:p w14:paraId="1BD5B3EA" w14:textId="77777777" w:rsidR="00055EE1" w:rsidRPr="00094329" w:rsidRDefault="00055EE1" w:rsidP="00055EE1">
            <w:pPr>
              <w:pStyle w:val="Paragraph"/>
              <w:jc w:val="left"/>
            </w:pPr>
            <w:r w:rsidRPr="00094329">
              <w:t>....................</w:t>
            </w:r>
          </w:p>
        </w:tc>
      </w:tr>
      <w:tr w:rsidR="005507D5" w:rsidRPr="00094329" w14:paraId="3439BCD2" w14:textId="77777777" w:rsidTr="00055EE1">
        <w:tc>
          <w:tcPr>
            <w:tcW w:w="1667" w:type="pct"/>
            <w:gridSpan w:val="3"/>
            <w:tcBorders>
              <w:top w:val="nil"/>
              <w:left w:val="nil"/>
              <w:bottom w:val="nil"/>
              <w:right w:val="nil"/>
            </w:tcBorders>
            <w:shd w:val="clear" w:color="DDD9C3" w:fill="EEECE1"/>
          </w:tcPr>
          <w:p w14:paraId="3EBEAE83" w14:textId="77777777" w:rsidR="005507D5" w:rsidRPr="00094329" w:rsidRDefault="005507D5">
            <w:pPr>
              <w:rPr>
                <w:rFonts w:ascii="Arial" w:hAnsi="Arial" w:cs="Arial"/>
              </w:rPr>
            </w:pPr>
          </w:p>
        </w:tc>
      </w:tr>
      <w:tr w:rsidR="005507D5" w:rsidRPr="00094329" w14:paraId="6FFFF19F" w14:textId="77777777" w:rsidTr="00055EE1">
        <w:tc>
          <w:tcPr>
            <w:tcW w:w="1667" w:type="pct"/>
            <w:gridSpan w:val="3"/>
            <w:tcBorders>
              <w:top w:val="nil"/>
              <w:left w:val="nil"/>
              <w:bottom w:val="nil"/>
              <w:right w:val="nil"/>
            </w:tcBorders>
            <w:shd w:val="clear" w:color="DDD9C3" w:fill="EEECE1"/>
          </w:tcPr>
          <w:p w14:paraId="260D86FA" w14:textId="77777777" w:rsidR="005507D5" w:rsidRPr="00094329" w:rsidRDefault="005507D5">
            <w:pPr>
              <w:rPr>
                <w:rFonts w:ascii="Arial" w:hAnsi="Arial" w:cs="Arial"/>
              </w:rPr>
            </w:pPr>
          </w:p>
        </w:tc>
      </w:tr>
      <w:tr w:rsidR="005507D5" w:rsidRPr="00094329" w14:paraId="1016D378" w14:textId="77777777" w:rsidTr="00055EE1">
        <w:tc>
          <w:tcPr>
            <w:tcW w:w="1667" w:type="pct"/>
            <w:tcBorders>
              <w:top w:val="nil"/>
              <w:left w:val="nil"/>
              <w:bottom w:val="nil"/>
              <w:right w:val="nil"/>
            </w:tcBorders>
            <w:shd w:val="clear" w:color="DDD9C3" w:fill="EEECE1"/>
          </w:tcPr>
          <w:p w14:paraId="48E54192" w14:textId="77777777" w:rsidR="00055EE1" w:rsidRPr="00094329" w:rsidRDefault="00055EE1" w:rsidP="00055EE1">
            <w:pPr>
              <w:pStyle w:val="Paragraph"/>
              <w:jc w:val="left"/>
            </w:pPr>
            <w:r w:rsidRPr="00094329">
              <w:t>Signed by [NAME OF GUARANTOR]</w:t>
            </w:r>
          </w:p>
        </w:tc>
        <w:tc>
          <w:tcPr>
            <w:tcW w:w="1667" w:type="pct"/>
            <w:tcBorders>
              <w:top w:val="nil"/>
              <w:left w:val="nil"/>
              <w:bottom w:val="nil"/>
              <w:right w:val="nil"/>
            </w:tcBorders>
            <w:shd w:val="clear" w:color="DDD9C3" w:fill="EEECE1"/>
          </w:tcPr>
          <w:p w14:paraId="1E114B98" w14:textId="77777777" w:rsidR="005507D5" w:rsidRPr="00094329" w:rsidRDefault="005507D5">
            <w:pPr>
              <w:rPr>
                <w:rFonts w:ascii="Arial" w:hAnsi="Arial" w:cs="Arial"/>
              </w:rPr>
            </w:pPr>
          </w:p>
        </w:tc>
        <w:tc>
          <w:tcPr>
            <w:tcW w:w="1667" w:type="pct"/>
            <w:tcBorders>
              <w:top w:val="nil"/>
              <w:left w:val="nil"/>
              <w:bottom w:val="nil"/>
              <w:right w:val="nil"/>
            </w:tcBorders>
            <w:shd w:val="clear" w:color="DDD9C3" w:fill="EEECE1"/>
          </w:tcPr>
          <w:p w14:paraId="188DB99F" w14:textId="77777777" w:rsidR="00055EE1" w:rsidRPr="00094329" w:rsidRDefault="00055EE1" w:rsidP="00055EE1">
            <w:pPr>
              <w:pStyle w:val="Paragraph"/>
              <w:jc w:val="left"/>
            </w:pPr>
            <w:r w:rsidRPr="00094329">
              <w:t>....................</w:t>
            </w:r>
          </w:p>
        </w:tc>
      </w:tr>
      <w:tr w:rsidR="005507D5" w:rsidRPr="00094329" w14:paraId="6C6E9BDF" w14:textId="77777777" w:rsidTr="00055EE1">
        <w:tc>
          <w:tcPr>
            <w:tcW w:w="1667" w:type="pct"/>
            <w:gridSpan w:val="3"/>
            <w:tcBorders>
              <w:top w:val="nil"/>
              <w:left w:val="nil"/>
              <w:bottom w:val="nil"/>
              <w:right w:val="nil"/>
            </w:tcBorders>
            <w:shd w:val="clear" w:color="DDD9C3" w:fill="EEECE1"/>
          </w:tcPr>
          <w:p w14:paraId="56BB59BD" w14:textId="77777777" w:rsidR="005507D5" w:rsidRPr="00094329" w:rsidRDefault="005507D5">
            <w:pPr>
              <w:rPr>
                <w:rFonts w:ascii="Arial" w:hAnsi="Arial" w:cs="Arial"/>
              </w:rPr>
            </w:pPr>
          </w:p>
        </w:tc>
      </w:tr>
      <w:tr w:rsidR="005507D5" w:rsidRPr="00094329" w14:paraId="4D855409" w14:textId="77777777" w:rsidTr="00055EE1">
        <w:tc>
          <w:tcPr>
            <w:tcW w:w="1667" w:type="pct"/>
            <w:gridSpan w:val="3"/>
            <w:tcBorders>
              <w:top w:val="nil"/>
              <w:left w:val="nil"/>
              <w:bottom w:val="nil"/>
              <w:right w:val="nil"/>
            </w:tcBorders>
            <w:shd w:val="clear" w:color="DDD9C3" w:fill="EEECE1"/>
          </w:tcPr>
          <w:p w14:paraId="6A5EAFA6" w14:textId="77777777" w:rsidR="005507D5" w:rsidRPr="00094329" w:rsidRDefault="005507D5">
            <w:pPr>
              <w:rPr>
                <w:rFonts w:ascii="Arial" w:hAnsi="Arial" w:cs="Arial"/>
              </w:rPr>
            </w:pPr>
          </w:p>
        </w:tc>
      </w:tr>
    </w:tbl>
    <w:p w14:paraId="0EF5CA38" w14:textId="77777777" w:rsidR="005507D5" w:rsidRPr="00094329" w:rsidRDefault="005507D5">
      <w:pPr>
        <w:rPr>
          <w:rFonts w:ascii="Arial" w:hAnsi="Arial" w:cs="Arial"/>
        </w:rPr>
      </w:pPr>
    </w:p>
    <w:sectPr w:rsidR="005507D5" w:rsidRPr="00094329" w:rsidSect="00055EE1">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662DE" w14:textId="77777777" w:rsidR="00FF6055" w:rsidRDefault="00FF6055">
      <w:pPr>
        <w:spacing w:after="0" w:line="240" w:lineRule="auto"/>
      </w:pPr>
      <w:r>
        <w:separator/>
      </w:r>
    </w:p>
  </w:endnote>
  <w:endnote w:type="continuationSeparator" w:id="0">
    <w:p w14:paraId="390D8C74" w14:textId="77777777" w:rsidR="00FF6055" w:rsidRDefault="00FF6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5620C" w14:textId="77777777" w:rsidR="005507D5" w:rsidRDefault="00055EE1">
    <w:pPr>
      <w:jc w:val="center"/>
    </w:pPr>
    <w:r>
      <w:fldChar w:fldCharType="begin"/>
    </w:r>
    <w:r>
      <w:instrText>PAGE</w:instrText>
    </w:r>
    <w:r>
      <w:fldChar w:fldCharType="separate"/>
    </w:r>
    <w:r>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94B87" w14:textId="77777777" w:rsidR="00FF6055" w:rsidRDefault="00FF6055">
      <w:pPr>
        <w:spacing w:after="0" w:line="240" w:lineRule="auto"/>
      </w:pPr>
      <w:r>
        <w:separator/>
      </w:r>
    </w:p>
  </w:footnote>
  <w:footnote w:type="continuationSeparator" w:id="0">
    <w:p w14:paraId="63BC7450" w14:textId="77777777" w:rsidR="00FF6055" w:rsidRDefault="00FF60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253412"/>
    <w:multiLevelType w:val="hybridMultilevel"/>
    <w:tmpl w:val="960CC850"/>
    <w:lvl w:ilvl="0" w:tplc="22A6A37C">
      <w:start w:val="1"/>
      <w:numFmt w:val="bullet"/>
      <w:pStyle w:val="DefinedTermBullet"/>
      <w:lvlText w:val=""/>
      <w:lvlJc w:val="left"/>
      <w:pPr>
        <w:ind w:left="1440" w:hanging="360"/>
      </w:pPr>
      <w:rPr>
        <w:rFonts w:ascii="Symbol" w:hAnsi="Symbol" w:hint="default"/>
        <w:color w:val="000000"/>
      </w:rPr>
    </w:lvl>
    <w:lvl w:ilvl="1" w:tplc="4FDC0230" w:tentative="1">
      <w:start w:val="1"/>
      <w:numFmt w:val="bullet"/>
      <w:lvlText w:val="o"/>
      <w:lvlJc w:val="left"/>
      <w:pPr>
        <w:ind w:left="2160" w:hanging="360"/>
      </w:pPr>
      <w:rPr>
        <w:rFonts w:ascii="Courier New" w:hAnsi="Courier New" w:cs="Courier New" w:hint="default"/>
      </w:rPr>
    </w:lvl>
    <w:lvl w:ilvl="2" w:tplc="52BEA1D8" w:tentative="1">
      <w:start w:val="1"/>
      <w:numFmt w:val="bullet"/>
      <w:lvlText w:val=""/>
      <w:lvlJc w:val="left"/>
      <w:pPr>
        <w:ind w:left="2880" w:hanging="360"/>
      </w:pPr>
      <w:rPr>
        <w:rFonts w:ascii="Wingdings" w:hAnsi="Wingdings" w:hint="default"/>
      </w:rPr>
    </w:lvl>
    <w:lvl w:ilvl="3" w:tplc="7B4EE36C" w:tentative="1">
      <w:start w:val="1"/>
      <w:numFmt w:val="bullet"/>
      <w:lvlText w:val=""/>
      <w:lvlJc w:val="left"/>
      <w:pPr>
        <w:ind w:left="3600" w:hanging="360"/>
      </w:pPr>
      <w:rPr>
        <w:rFonts w:ascii="Symbol" w:hAnsi="Symbol" w:hint="default"/>
      </w:rPr>
    </w:lvl>
    <w:lvl w:ilvl="4" w:tplc="401CC3BE" w:tentative="1">
      <w:start w:val="1"/>
      <w:numFmt w:val="bullet"/>
      <w:lvlText w:val="o"/>
      <w:lvlJc w:val="left"/>
      <w:pPr>
        <w:ind w:left="4320" w:hanging="360"/>
      </w:pPr>
      <w:rPr>
        <w:rFonts w:ascii="Courier New" w:hAnsi="Courier New" w:cs="Courier New" w:hint="default"/>
      </w:rPr>
    </w:lvl>
    <w:lvl w:ilvl="5" w:tplc="EA8A4678" w:tentative="1">
      <w:start w:val="1"/>
      <w:numFmt w:val="bullet"/>
      <w:lvlText w:val=""/>
      <w:lvlJc w:val="left"/>
      <w:pPr>
        <w:ind w:left="5040" w:hanging="360"/>
      </w:pPr>
      <w:rPr>
        <w:rFonts w:ascii="Wingdings" w:hAnsi="Wingdings" w:hint="default"/>
      </w:rPr>
    </w:lvl>
    <w:lvl w:ilvl="6" w:tplc="BAF02DC2" w:tentative="1">
      <w:start w:val="1"/>
      <w:numFmt w:val="bullet"/>
      <w:lvlText w:val=""/>
      <w:lvlJc w:val="left"/>
      <w:pPr>
        <w:ind w:left="5760" w:hanging="360"/>
      </w:pPr>
      <w:rPr>
        <w:rFonts w:ascii="Symbol" w:hAnsi="Symbol" w:hint="default"/>
      </w:rPr>
    </w:lvl>
    <w:lvl w:ilvl="7" w:tplc="BB0E7EB2" w:tentative="1">
      <w:start w:val="1"/>
      <w:numFmt w:val="bullet"/>
      <w:lvlText w:val="o"/>
      <w:lvlJc w:val="left"/>
      <w:pPr>
        <w:ind w:left="6480" w:hanging="360"/>
      </w:pPr>
      <w:rPr>
        <w:rFonts w:ascii="Courier New" w:hAnsi="Courier New" w:cs="Courier New" w:hint="default"/>
      </w:rPr>
    </w:lvl>
    <w:lvl w:ilvl="8" w:tplc="0422CD20" w:tentative="1">
      <w:start w:val="1"/>
      <w:numFmt w:val="bullet"/>
      <w:lvlText w:val=""/>
      <w:lvlJc w:val="left"/>
      <w:pPr>
        <w:ind w:left="7200" w:hanging="360"/>
      </w:pPr>
      <w:rPr>
        <w:rFonts w:ascii="Wingdings" w:hAnsi="Wingdings" w:hint="default"/>
      </w:rPr>
    </w:lvl>
  </w:abstractNum>
  <w:abstractNum w:abstractNumId="2" w15:restartNumberingAfterBreak="0">
    <w:nsid w:val="11825EA9"/>
    <w:multiLevelType w:val="multilevel"/>
    <w:tmpl w:val="B5EA651E"/>
    <w:lvl w:ilvl="0">
      <w:start w:val="1"/>
      <w:numFmt w:val="decimal"/>
      <w:lvlText w:val="Schedule %1"/>
      <w:lvlJc w:val="left"/>
      <w:pPr>
        <w:ind w:left="360" w:hanging="360"/>
      </w:pPr>
      <w:rPr>
        <w:rFonts w:hint="default"/>
        <w:color w:val="000000"/>
      </w:rPr>
    </w:lvl>
    <w:lvl w:ilvl="1">
      <w:start w:val="1"/>
      <w:numFmt w:val="decimal"/>
      <w:pStyle w:val="Part"/>
      <w:lvlText w:val="Part %2"/>
      <w:lvlJc w:val="left"/>
      <w:pPr>
        <w:ind w:left="357" w:hanging="357"/>
      </w:pPr>
      <w:rPr>
        <w:rFonts w:hint="default"/>
      </w:rPr>
    </w:lvl>
    <w:lvl w:ilvl="2">
      <w:start w:val="1"/>
      <w:numFmt w:val="decimal"/>
      <w:pStyle w:val="ScheduleTitleClause"/>
      <w:lvlText w:val="%3."/>
      <w:lvlJc w:val="left"/>
      <w:pPr>
        <w:tabs>
          <w:tab w:val="num" w:pos="720"/>
        </w:tabs>
        <w:ind w:left="720" w:hanging="720"/>
      </w:pPr>
      <w:rPr>
        <w:rFonts w:hint="default"/>
      </w:rPr>
    </w:lvl>
    <w:lvl w:ilvl="3">
      <w:start w:val="1"/>
      <w:numFmt w:val="decimal"/>
      <w:pStyle w:val="ScheduleUntitledsubclause1"/>
      <w:lvlText w:val="%3.%4"/>
      <w:lvlJc w:val="left"/>
      <w:pPr>
        <w:tabs>
          <w:tab w:val="num" w:pos="720"/>
        </w:tabs>
        <w:ind w:left="720" w:hanging="720"/>
      </w:pPr>
      <w:rPr>
        <w:rFonts w:hint="default"/>
      </w:rPr>
    </w:lvl>
    <w:lvl w:ilvl="4">
      <w:start w:val="1"/>
      <w:numFmt w:val="lowerLetter"/>
      <w:pStyle w:val="ScheduleUntitledsubclause2"/>
      <w:lvlText w:val="(%5)"/>
      <w:lvlJc w:val="left"/>
      <w:pPr>
        <w:tabs>
          <w:tab w:val="num" w:pos="1555"/>
        </w:tabs>
        <w:ind w:left="1555" w:hanging="561"/>
      </w:pPr>
      <w:rPr>
        <w:rFonts w:hint="default"/>
      </w:rPr>
    </w:lvl>
    <w:lvl w:ilvl="5">
      <w:start w:val="1"/>
      <w:numFmt w:val="lowerRoman"/>
      <w:pStyle w:val="ScheduleUntitledsubclause3"/>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0E82F3A"/>
    <w:multiLevelType w:val="hybridMultilevel"/>
    <w:tmpl w:val="1DF80854"/>
    <w:lvl w:ilvl="0" w:tplc="F984F15E">
      <w:start w:val="1"/>
      <w:numFmt w:val="decimal"/>
      <w:pStyle w:val="ScheduleHeading-Single"/>
      <w:lvlText w:val="Schedule"/>
      <w:lvlJc w:val="left"/>
      <w:pPr>
        <w:tabs>
          <w:tab w:val="num" w:pos="720"/>
        </w:tabs>
        <w:ind w:left="720" w:hanging="720"/>
      </w:pPr>
      <w:rPr>
        <w:color w:val="000000"/>
      </w:rPr>
    </w:lvl>
    <w:lvl w:ilvl="1" w:tplc="22B6E510" w:tentative="1">
      <w:start w:val="1"/>
      <w:numFmt w:val="lowerLetter"/>
      <w:lvlText w:val="%2."/>
      <w:lvlJc w:val="left"/>
      <w:pPr>
        <w:tabs>
          <w:tab w:val="num" w:pos="1440"/>
        </w:tabs>
        <w:ind w:left="1440" w:hanging="360"/>
      </w:pPr>
    </w:lvl>
    <w:lvl w:ilvl="2" w:tplc="52CCC8AC" w:tentative="1">
      <w:start w:val="1"/>
      <w:numFmt w:val="lowerRoman"/>
      <w:lvlText w:val="%3."/>
      <w:lvlJc w:val="right"/>
      <w:pPr>
        <w:tabs>
          <w:tab w:val="num" w:pos="2160"/>
        </w:tabs>
        <w:ind w:left="2160" w:hanging="180"/>
      </w:pPr>
    </w:lvl>
    <w:lvl w:ilvl="3" w:tplc="FB629AB6" w:tentative="1">
      <w:start w:val="1"/>
      <w:numFmt w:val="decimal"/>
      <w:lvlText w:val="%4."/>
      <w:lvlJc w:val="left"/>
      <w:pPr>
        <w:tabs>
          <w:tab w:val="num" w:pos="2880"/>
        </w:tabs>
        <w:ind w:left="2880" w:hanging="360"/>
      </w:pPr>
    </w:lvl>
    <w:lvl w:ilvl="4" w:tplc="DACAF44C" w:tentative="1">
      <w:start w:val="1"/>
      <w:numFmt w:val="lowerLetter"/>
      <w:lvlText w:val="%5."/>
      <w:lvlJc w:val="left"/>
      <w:pPr>
        <w:tabs>
          <w:tab w:val="num" w:pos="3600"/>
        </w:tabs>
        <w:ind w:left="3600" w:hanging="360"/>
      </w:pPr>
    </w:lvl>
    <w:lvl w:ilvl="5" w:tplc="931640FC" w:tentative="1">
      <w:start w:val="1"/>
      <w:numFmt w:val="lowerRoman"/>
      <w:lvlText w:val="%6."/>
      <w:lvlJc w:val="right"/>
      <w:pPr>
        <w:tabs>
          <w:tab w:val="num" w:pos="4320"/>
        </w:tabs>
        <w:ind w:left="4320" w:hanging="180"/>
      </w:pPr>
    </w:lvl>
    <w:lvl w:ilvl="6" w:tplc="833ACBAC" w:tentative="1">
      <w:start w:val="1"/>
      <w:numFmt w:val="decimal"/>
      <w:lvlText w:val="%7."/>
      <w:lvlJc w:val="left"/>
      <w:pPr>
        <w:tabs>
          <w:tab w:val="num" w:pos="5040"/>
        </w:tabs>
        <w:ind w:left="5040" w:hanging="360"/>
      </w:pPr>
    </w:lvl>
    <w:lvl w:ilvl="7" w:tplc="3412E208" w:tentative="1">
      <w:start w:val="1"/>
      <w:numFmt w:val="lowerLetter"/>
      <w:lvlText w:val="%8."/>
      <w:lvlJc w:val="left"/>
      <w:pPr>
        <w:tabs>
          <w:tab w:val="num" w:pos="5760"/>
        </w:tabs>
        <w:ind w:left="5760" w:hanging="360"/>
      </w:pPr>
    </w:lvl>
    <w:lvl w:ilvl="8" w:tplc="05F28F74" w:tentative="1">
      <w:start w:val="1"/>
      <w:numFmt w:val="lowerRoman"/>
      <w:lvlText w:val="%9."/>
      <w:lvlJc w:val="right"/>
      <w:pPr>
        <w:tabs>
          <w:tab w:val="num" w:pos="6480"/>
        </w:tabs>
        <w:ind w:left="6480" w:hanging="180"/>
      </w:pPr>
    </w:lvl>
  </w:abstractNum>
  <w:abstractNum w:abstractNumId="4" w15:restartNumberingAfterBreak="0">
    <w:nsid w:val="25B00E4C"/>
    <w:multiLevelType w:val="hybridMultilevel"/>
    <w:tmpl w:val="97C4AA26"/>
    <w:lvl w:ilvl="0" w:tplc="E88E1990">
      <w:start w:val="1"/>
      <w:numFmt w:val="upperLetter"/>
      <w:pStyle w:val="Annex"/>
      <w:lvlText w:val="ANNEX %1"/>
      <w:lvlJc w:val="left"/>
      <w:pPr>
        <w:ind w:left="720" w:hanging="360"/>
      </w:pPr>
      <w:rPr>
        <w:rFonts w:cs="Times New Roman" w:hint="default"/>
        <w:b/>
        <w:bCs w:val="0"/>
        <w:i w:val="0"/>
        <w:iCs w:val="0"/>
        <w: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2A0A3CAC" w:tentative="1">
      <w:start w:val="1"/>
      <w:numFmt w:val="lowerLetter"/>
      <w:lvlText w:val="%2."/>
      <w:lvlJc w:val="left"/>
      <w:pPr>
        <w:ind w:left="1440" w:hanging="360"/>
      </w:pPr>
    </w:lvl>
    <w:lvl w:ilvl="2" w:tplc="1D56E748" w:tentative="1">
      <w:start w:val="1"/>
      <w:numFmt w:val="lowerRoman"/>
      <w:lvlText w:val="%3."/>
      <w:lvlJc w:val="right"/>
      <w:pPr>
        <w:ind w:left="2160" w:hanging="180"/>
      </w:pPr>
    </w:lvl>
    <w:lvl w:ilvl="3" w:tplc="354638D2" w:tentative="1">
      <w:start w:val="1"/>
      <w:numFmt w:val="decimal"/>
      <w:lvlText w:val="%4."/>
      <w:lvlJc w:val="left"/>
      <w:pPr>
        <w:ind w:left="2880" w:hanging="360"/>
      </w:pPr>
    </w:lvl>
    <w:lvl w:ilvl="4" w:tplc="195C6216" w:tentative="1">
      <w:start w:val="1"/>
      <w:numFmt w:val="lowerLetter"/>
      <w:lvlText w:val="%5."/>
      <w:lvlJc w:val="left"/>
      <w:pPr>
        <w:ind w:left="3600" w:hanging="360"/>
      </w:pPr>
    </w:lvl>
    <w:lvl w:ilvl="5" w:tplc="447A5A88" w:tentative="1">
      <w:start w:val="1"/>
      <w:numFmt w:val="lowerRoman"/>
      <w:lvlText w:val="%6."/>
      <w:lvlJc w:val="right"/>
      <w:pPr>
        <w:ind w:left="4320" w:hanging="180"/>
      </w:pPr>
    </w:lvl>
    <w:lvl w:ilvl="6" w:tplc="A2EE34A2" w:tentative="1">
      <w:start w:val="1"/>
      <w:numFmt w:val="decimal"/>
      <w:lvlText w:val="%7."/>
      <w:lvlJc w:val="left"/>
      <w:pPr>
        <w:ind w:left="5040" w:hanging="360"/>
      </w:pPr>
    </w:lvl>
    <w:lvl w:ilvl="7" w:tplc="AD9E196E" w:tentative="1">
      <w:start w:val="1"/>
      <w:numFmt w:val="lowerLetter"/>
      <w:lvlText w:val="%8."/>
      <w:lvlJc w:val="left"/>
      <w:pPr>
        <w:ind w:left="5760" w:hanging="360"/>
      </w:pPr>
    </w:lvl>
    <w:lvl w:ilvl="8" w:tplc="105882C8" w:tentative="1">
      <w:start w:val="1"/>
      <w:numFmt w:val="lowerRoman"/>
      <w:lvlText w:val="%9."/>
      <w:lvlJc w:val="right"/>
      <w:pPr>
        <w:ind w:left="6480" w:hanging="180"/>
      </w:pPr>
    </w:lvl>
  </w:abstractNum>
  <w:abstractNum w:abstractNumId="5" w15:restartNumberingAfterBreak="0">
    <w:nsid w:val="29C94F29"/>
    <w:multiLevelType w:val="hybridMultilevel"/>
    <w:tmpl w:val="4CBC2A34"/>
    <w:lvl w:ilvl="0" w:tplc="4C0A7420">
      <w:start w:val="1"/>
      <w:numFmt w:val="decimal"/>
      <w:pStyle w:val="QuestionParagraph"/>
      <w:lvlText w:val="%1."/>
      <w:lvlJc w:val="left"/>
      <w:pPr>
        <w:ind w:left="720" w:hanging="360"/>
      </w:pPr>
      <w:rPr>
        <w:color w:val="000000"/>
      </w:rPr>
    </w:lvl>
    <w:lvl w:ilvl="1" w:tplc="9376BA46" w:tentative="1">
      <w:start w:val="1"/>
      <w:numFmt w:val="lowerLetter"/>
      <w:lvlText w:val="%2."/>
      <w:lvlJc w:val="left"/>
      <w:pPr>
        <w:ind w:left="1440" w:hanging="360"/>
      </w:pPr>
    </w:lvl>
    <w:lvl w:ilvl="2" w:tplc="962CB354" w:tentative="1">
      <w:start w:val="1"/>
      <w:numFmt w:val="lowerRoman"/>
      <w:lvlText w:val="%3."/>
      <w:lvlJc w:val="right"/>
      <w:pPr>
        <w:ind w:left="2160" w:hanging="180"/>
      </w:pPr>
    </w:lvl>
    <w:lvl w:ilvl="3" w:tplc="4BCE7AC2" w:tentative="1">
      <w:start w:val="1"/>
      <w:numFmt w:val="decimal"/>
      <w:lvlText w:val="%4."/>
      <w:lvlJc w:val="left"/>
      <w:pPr>
        <w:ind w:left="2880" w:hanging="360"/>
      </w:pPr>
    </w:lvl>
    <w:lvl w:ilvl="4" w:tplc="D63AFF54" w:tentative="1">
      <w:start w:val="1"/>
      <w:numFmt w:val="lowerLetter"/>
      <w:lvlText w:val="%5."/>
      <w:lvlJc w:val="left"/>
      <w:pPr>
        <w:ind w:left="3600" w:hanging="360"/>
      </w:pPr>
    </w:lvl>
    <w:lvl w:ilvl="5" w:tplc="C4CE8914" w:tentative="1">
      <w:start w:val="1"/>
      <w:numFmt w:val="lowerRoman"/>
      <w:lvlText w:val="%6."/>
      <w:lvlJc w:val="right"/>
      <w:pPr>
        <w:ind w:left="4320" w:hanging="180"/>
      </w:pPr>
    </w:lvl>
    <w:lvl w:ilvl="6" w:tplc="40BCF76A" w:tentative="1">
      <w:start w:val="1"/>
      <w:numFmt w:val="decimal"/>
      <w:lvlText w:val="%7."/>
      <w:lvlJc w:val="left"/>
      <w:pPr>
        <w:ind w:left="5040" w:hanging="360"/>
      </w:pPr>
    </w:lvl>
    <w:lvl w:ilvl="7" w:tplc="5C9642FC" w:tentative="1">
      <w:start w:val="1"/>
      <w:numFmt w:val="lowerLetter"/>
      <w:lvlText w:val="%8."/>
      <w:lvlJc w:val="left"/>
      <w:pPr>
        <w:ind w:left="5760" w:hanging="360"/>
      </w:pPr>
    </w:lvl>
    <w:lvl w:ilvl="8" w:tplc="2D0EE40E" w:tentative="1">
      <w:start w:val="1"/>
      <w:numFmt w:val="lowerRoman"/>
      <w:lvlText w:val="%9."/>
      <w:lvlJc w:val="right"/>
      <w:pPr>
        <w:ind w:left="6480" w:hanging="180"/>
      </w:pPr>
    </w:lvl>
  </w:abstractNum>
  <w:abstractNum w:abstractNumId="6" w15:restartNumberingAfterBreak="0">
    <w:nsid w:val="310416CA"/>
    <w:multiLevelType w:val="hybridMultilevel"/>
    <w:tmpl w:val="072EDEC8"/>
    <w:lvl w:ilvl="0" w:tplc="BA584A08">
      <w:start w:val="1"/>
      <w:numFmt w:val="bullet"/>
      <w:pStyle w:val="subclause2Bullet2"/>
      <w:lvlText w:val=""/>
      <w:lvlJc w:val="left"/>
      <w:pPr>
        <w:ind w:left="2279" w:hanging="360"/>
      </w:pPr>
      <w:rPr>
        <w:rFonts w:ascii="Symbol" w:hAnsi="Symbol" w:hint="default"/>
        <w:color w:val="000000"/>
      </w:rPr>
    </w:lvl>
    <w:lvl w:ilvl="1" w:tplc="8572CCF2" w:tentative="1">
      <w:start w:val="1"/>
      <w:numFmt w:val="bullet"/>
      <w:lvlText w:val="o"/>
      <w:lvlJc w:val="left"/>
      <w:pPr>
        <w:ind w:left="2999" w:hanging="360"/>
      </w:pPr>
      <w:rPr>
        <w:rFonts w:ascii="Courier New" w:hAnsi="Courier New" w:cs="Courier New" w:hint="default"/>
      </w:rPr>
    </w:lvl>
    <w:lvl w:ilvl="2" w:tplc="0584DB4C" w:tentative="1">
      <w:start w:val="1"/>
      <w:numFmt w:val="bullet"/>
      <w:lvlText w:val=""/>
      <w:lvlJc w:val="left"/>
      <w:pPr>
        <w:ind w:left="3719" w:hanging="360"/>
      </w:pPr>
      <w:rPr>
        <w:rFonts w:ascii="Wingdings" w:hAnsi="Wingdings" w:hint="default"/>
      </w:rPr>
    </w:lvl>
    <w:lvl w:ilvl="3" w:tplc="79D0C258" w:tentative="1">
      <w:start w:val="1"/>
      <w:numFmt w:val="bullet"/>
      <w:lvlText w:val=""/>
      <w:lvlJc w:val="left"/>
      <w:pPr>
        <w:ind w:left="4439" w:hanging="360"/>
      </w:pPr>
      <w:rPr>
        <w:rFonts w:ascii="Symbol" w:hAnsi="Symbol" w:hint="default"/>
      </w:rPr>
    </w:lvl>
    <w:lvl w:ilvl="4" w:tplc="5AAE450E" w:tentative="1">
      <w:start w:val="1"/>
      <w:numFmt w:val="bullet"/>
      <w:lvlText w:val="o"/>
      <w:lvlJc w:val="left"/>
      <w:pPr>
        <w:ind w:left="5159" w:hanging="360"/>
      </w:pPr>
      <w:rPr>
        <w:rFonts w:ascii="Courier New" w:hAnsi="Courier New" w:cs="Courier New" w:hint="default"/>
      </w:rPr>
    </w:lvl>
    <w:lvl w:ilvl="5" w:tplc="77DA4EFA" w:tentative="1">
      <w:start w:val="1"/>
      <w:numFmt w:val="bullet"/>
      <w:lvlText w:val=""/>
      <w:lvlJc w:val="left"/>
      <w:pPr>
        <w:ind w:left="5879" w:hanging="360"/>
      </w:pPr>
      <w:rPr>
        <w:rFonts w:ascii="Wingdings" w:hAnsi="Wingdings" w:hint="default"/>
      </w:rPr>
    </w:lvl>
    <w:lvl w:ilvl="6" w:tplc="6742C44C" w:tentative="1">
      <w:start w:val="1"/>
      <w:numFmt w:val="bullet"/>
      <w:lvlText w:val=""/>
      <w:lvlJc w:val="left"/>
      <w:pPr>
        <w:ind w:left="6599" w:hanging="360"/>
      </w:pPr>
      <w:rPr>
        <w:rFonts w:ascii="Symbol" w:hAnsi="Symbol" w:hint="default"/>
      </w:rPr>
    </w:lvl>
    <w:lvl w:ilvl="7" w:tplc="0F86C79E" w:tentative="1">
      <w:start w:val="1"/>
      <w:numFmt w:val="bullet"/>
      <w:lvlText w:val="o"/>
      <w:lvlJc w:val="left"/>
      <w:pPr>
        <w:ind w:left="7319" w:hanging="360"/>
      </w:pPr>
      <w:rPr>
        <w:rFonts w:ascii="Courier New" w:hAnsi="Courier New" w:cs="Courier New" w:hint="default"/>
      </w:rPr>
    </w:lvl>
    <w:lvl w:ilvl="8" w:tplc="79D45AC2" w:tentative="1">
      <w:start w:val="1"/>
      <w:numFmt w:val="bullet"/>
      <w:lvlText w:val=""/>
      <w:lvlJc w:val="left"/>
      <w:pPr>
        <w:ind w:left="8039" w:hanging="360"/>
      </w:pPr>
      <w:rPr>
        <w:rFonts w:ascii="Wingdings" w:hAnsi="Wingdings" w:hint="default"/>
      </w:rPr>
    </w:lvl>
  </w:abstractNum>
  <w:abstractNum w:abstractNumId="7" w15:restartNumberingAfterBreak="0">
    <w:nsid w:val="31E9741F"/>
    <w:multiLevelType w:val="hybridMultilevel"/>
    <w:tmpl w:val="0CAC7D4E"/>
    <w:lvl w:ilvl="0" w:tplc="69D47A36">
      <w:start w:val="1"/>
      <w:numFmt w:val="bullet"/>
      <w:pStyle w:val="BulletList2"/>
      <w:lvlText w:val=""/>
      <w:lvlJc w:val="left"/>
      <w:pPr>
        <w:tabs>
          <w:tab w:val="num" w:pos="1077"/>
        </w:tabs>
        <w:ind w:left="1077" w:hanging="357"/>
      </w:pPr>
      <w:rPr>
        <w:rFonts w:ascii="Symbol" w:hAnsi="Symbol" w:hint="default"/>
        <w:color w:val="000000"/>
      </w:rPr>
    </w:lvl>
    <w:lvl w:ilvl="1" w:tplc="0A326C7A" w:tentative="1">
      <w:start w:val="1"/>
      <w:numFmt w:val="bullet"/>
      <w:lvlText w:val="o"/>
      <w:lvlJc w:val="left"/>
      <w:pPr>
        <w:tabs>
          <w:tab w:val="num" w:pos="1440"/>
        </w:tabs>
        <w:ind w:left="1440" w:hanging="360"/>
      </w:pPr>
      <w:rPr>
        <w:rFonts w:ascii="Courier New" w:hAnsi="Courier New" w:cs="Courier New" w:hint="default"/>
      </w:rPr>
    </w:lvl>
    <w:lvl w:ilvl="2" w:tplc="25AC7C94" w:tentative="1">
      <w:start w:val="1"/>
      <w:numFmt w:val="bullet"/>
      <w:lvlText w:val=""/>
      <w:lvlJc w:val="left"/>
      <w:pPr>
        <w:tabs>
          <w:tab w:val="num" w:pos="2160"/>
        </w:tabs>
        <w:ind w:left="2160" w:hanging="360"/>
      </w:pPr>
      <w:rPr>
        <w:rFonts w:ascii="Wingdings" w:hAnsi="Wingdings" w:hint="default"/>
      </w:rPr>
    </w:lvl>
    <w:lvl w:ilvl="3" w:tplc="DE16AA62" w:tentative="1">
      <w:start w:val="1"/>
      <w:numFmt w:val="bullet"/>
      <w:lvlText w:val=""/>
      <w:lvlJc w:val="left"/>
      <w:pPr>
        <w:tabs>
          <w:tab w:val="num" w:pos="2880"/>
        </w:tabs>
        <w:ind w:left="2880" w:hanging="360"/>
      </w:pPr>
      <w:rPr>
        <w:rFonts w:ascii="Symbol" w:hAnsi="Symbol" w:hint="default"/>
      </w:rPr>
    </w:lvl>
    <w:lvl w:ilvl="4" w:tplc="DE8C469E" w:tentative="1">
      <w:start w:val="1"/>
      <w:numFmt w:val="bullet"/>
      <w:lvlText w:val="o"/>
      <w:lvlJc w:val="left"/>
      <w:pPr>
        <w:tabs>
          <w:tab w:val="num" w:pos="3600"/>
        </w:tabs>
        <w:ind w:left="3600" w:hanging="360"/>
      </w:pPr>
      <w:rPr>
        <w:rFonts w:ascii="Courier New" w:hAnsi="Courier New" w:cs="Courier New" w:hint="default"/>
      </w:rPr>
    </w:lvl>
    <w:lvl w:ilvl="5" w:tplc="8098DD82" w:tentative="1">
      <w:start w:val="1"/>
      <w:numFmt w:val="bullet"/>
      <w:lvlText w:val=""/>
      <w:lvlJc w:val="left"/>
      <w:pPr>
        <w:tabs>
          <w:tab w:val="num" w:pos="4320"/>
        </w:tabs>
        <w:ind w:left="4320" w:hanging="360"/>
      </w:pPr>
      <w:rPr>
        <w:rFonts w:ascii="Wingdings" w:hAnsi="Wingdings" w:hint="default"/>
      </w:rPr>
    </w:lvl>
    <w:lvl w:ilvl="6" w:tplc="78D89AD8" w:tentative="1">
      <w:start w:val="1"/>
      <w:numFmt w:val="bullet"/>
      <w:lvlText w:val=""/>
      <w:lvlJc w:val="left"/>
      <w:pPr>
        <w:tabs>
          <w:tab w:val="num" w:pos="5040"/>
        </w:tabs>
        <w:ind w:left="5040" w:hanging="360"/>
      </w:pPr>
      <w:rPr>
        <w:rFonts w:ascii="Symbol" w:hAnsi="Symbol" w:hint="default"/>
      </w:rPr>
    </w:lvl>
    <w:lvl w:ilvl="7" w:tplc="B5B2E72E" w:tentative="1">
      <w:start w:val="1"/>
      <w:numFmt w:val="bullet"/>
      <w:lvlText w:val="o"/>
      <w:lvlJc w:val="left"/>
      <w:pPr>
        <w:tabs>
          <w:tab w:val="num" w:pos="5760"/>
        </w:tabs>
        <w:ind w:left="5760" w:hanging="360"/>
      </w:pPr>
      <w:rPr>
        <w:rFonts w:ascii="Courier New" w:hAnsi="Courier New" w:cs="Courier New" w:hint="default"/>
      </w:rPr>
    </w:lvl>
    <w:lvl w:ilvl="8" w:tplc="670CD21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CC668D"/>
    <w:multiLevelType w:val="hybridMultilevel"/>
    <w:tmpl w:val="594C4DAE"/>
    <w:lvl w:ilvl="0" w:tplc="0BB6C412">
      <w:start w:val="1"/>
      <w:numFmt w:val="bullet"/>
      <w:pStyle w:val="Bullet4"/>
      <w:lvlText w:val=""/>
      <w:lvlJc w:val="left"/>
      <w:pPr>
        <w:tabs>
          <w:tab w:val="num" w:pos="2676"/>
        </w:tabs>
        <w:ind w:left="2676" w:hanging="357"/>
      </w:pPr>
      <w:rPr>
        <w:rFonts w:ascii="Symbol" w:hAnsi="Symbol" w:hint="default"/>
        <w:color w:val="000000"/>
      </w:rPr>
    </w:lvl>
    <w:lvl w:ilvl="1" w:tplc="A3CAF8C4" w:tentative="1">
      <w:start w:val="1"/>
      <w:numFmt w:val="bullet"/>
      <w:lvlText w:val="o"/>
      <w:lvlJc w:val="left"/>
      <w:pPr>
        <w:tabs>
          <w:tab w:val="num" w:pos="1440"/>
        </w:tabs>
        <w:ind w:left="1440" w:hanging="360"/>
      </w:pPr>
      <w:rPr>
        <w:rFonts w:ascii="Courier New" w:hAnsi="Courier New" w:cs="Courier New" w:hint="default"/>
      </w:rPr>
    </w:lvl>
    <w:lvl w:ilvl="2" w:tplc="40205560" w:tentative="1">
      <w:start w:val="1"/>
      <w:numFmt w:val="bullet"/>
      <w:lvlText w:val=""/>
      <w:lvlJc w:val="left"/>
      <w:pPr>
        <w:tabs>
          <w:tab w:val="num" w:pos="2160"/>
        </w:tabs>
        <w:ind w:left="2160" w:hanging="360"/>
      </w:pPr>
      <w:rPr>
        <w:rFonts w:ascii="Wingdings" w:hAnsi="Wingdings" w:hint="default"/>
      </w:rPr>
    </w:lvl>
    <w:lvl w:ilvl="3" w:tplc="D3749CF8" w:tentative="1">
      <w:start w:val="1"/>
      <w:numFmt w:val="bullet"/>
      <w:lvlText w:val=""/>
      <w:lvlJc w:val="left"/>
      <w:pPr>
        <w:tabs>
          <w:tab w:val="num" w:pos="2880"/>
        </w:tabs>
        <w:ind w:left="2880" w:hanging="360"/>
      </w:pPr>
      <w:rPr>
        <w:rFonts w:ascii="Symbol" w:hAnsi="Symbol" w:hint="default"/>
      </w:rPr>
    </w:lvl>
    <w:lvl w:ilvl="4" w:tplc="49F48208" w:tentative="1">
      <w:start w:val="1"/>
      <w:numFmt w:val="bullet"/>
      <w:lvlText w:val="o"/>
      <w:lvlJc w:val="left"/>
      <w:pPr>
        <w:tabs>
          <w:tab w:val="num" w:pos="3600"/>
        </w:tabs>
        <w:ind w:left="3600" w:hanging="360"/>
      </w:pPr>
      <w:rPr>
        <w:rFonts w:ascii="Courier New" w:hAnsi="Courier New" w:cs="Courier New" w:hint="default"/>
      </w:rPr>
    </w:lvl>
    <w:lvl w:ilvl="5" w:tplc="04B6148C" w:tentative="1">
      <w:start w:val="1"/>
      <w:numFmt w:val="bullet"/>
      <w:lvlText w:val=""/>
      <w:lvlJc w:val="left"/>
      <w:pPr>
        <w:tabs>
          <w:tab w:val="num" w:pos="4320"/>
        </w:tabs>
        <w:ind w:left="4320" w:hanging="360"/>
      </w:pPr>
      <w:rPr>
        <w:rFonts w:ascii="Wingdings" w:hAnsi="Wingdings" w:hint="default"/>
      </w:rPr>
    </w:lvl>
    <w:lvl w:ilvl="6" w:tplc="7E68F378" w:tentative="1">
      <w:start w:val="1"/>
      <w:numFmt w:val="bullet"/>
      <w:lvlText w:val=""/>
      <w:lvlJc w:val="left"/>
      <w:pPr>
        <w:tabs>
          <w:tab w:val="num" w:pos="5040"/>
        </w:tabs>
        <w:ind w:left="5040" w:hanging="360"/>
      </w:pPr>
      <w:rPr>
        <w:rFonts w:ascii="Symbol" w:hAnsi="Symbol" w:hint="default"/>
      </w:rPr>
    </w:lvl>
    <w:lvl w:ilvl="7" w:tplc="D13A1F4C" w:tentative="1">
      <w:start w:val="1"/>
      <w:numFmt w:val="bullet"/>
      <w:lvlText w:val="o"/>
      <w:lvlJc w:val="left"/>
      <w:pPr>
        <w:tabs>
          <w:tab w:val="num" w:pos="5760"/>
        </w:tabs>
        <w:ind w:left="5760" w:hanging="360"/>
      </w:pPr>
      <w:rPr>
        <w:rFonts w:ascii="Courier New" w:hAnsi="Courier New" w:cs="Courier New" w:hint="default"/>
      </w:rPr>
    </w:lvl>
    <w:lvl w:ilvl="8" w:tplc="11F8B31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E3743B"/>
    <w:multiLevelType w:val="singleLevel"/>
    <w:tmpl w:val="FE302F92"/>
    <w:lvl w:ilvl="0">
      <w:start w:val="1"/>
      <w:numFmt w:val="decimal"/>
      <w:pStyle w:val="ScheduleHeading"/>
      <w:lvlText w:val="Schedule %1"/>
      <w:lvlJc w:val="left"/>
      <w:pPr>
        <w:tabs>
          <w:tab w:val="num" w:pos="1080"/>
        </w:tabs>
        <w:ind w:left="360" w:hanging="360"/>
      </w:pPr>
      <w:rPr>
        <w:rFonts w:hint="default"/>
        <w:color w:val="000000"/>
      </w:rPr>
    </w:lvl>
  </w:abstractNum>
  <w:abstractNum w:abstractNumId="10" w15:restartNumberingAfterBreak="0">
    <w:nsid w:val="38130038"/>
    <w:multiLevelType w:val="hybridMultilevel"/>
    <w:tmpl w:val="FF8A0FAE"/>
    <w:lvl w:ilvl="0" w:tplc="40405514">
      <w:start w:val="1"/>
      <w:numFmt w:val="bullet"/>
      <w:pStyle w:val="ClauseBullet2"/>
      <w:lvlText w:val=""/>
      <w:lvlJc w:val="left"/>
      <w:pPr>
        <w:ind w:left="1440" w:hanging="360"/>
      </w:pPr>
      <w:rPr>
        <w:rFonts w:ascii="Symbol" w:hAnsi="Symbol" w:hint="default"/>
        <w:color w:val="000000"/>
      </w:rPr>
    </w:lvl>
    <w:lvl w:ilvl="1" w:tplc="6CC075BA" w:tentative="1">
      <w:start w:val="1"/>
      <w:numFmt w:val="bullet"/>
      <w:lvlText w:val="o"/>
      <w:lvlJc w:val="left"/>
      <w:pPr>
        <w:ind w:left="2160" w:hanging="360"/>
      </w:pPr>
      <w:rPr>
        <w:rFonts w:ascii="Courier New" w:hAnsi="Courier New" w:cs="Courier New" w:hint="default"/>
      </w:rPr>
    </w:lvl>
    <w:lvl w:ilvl="2" w:tplc="E496E2BC" w:tentative="1">
      <w:start w:val="1"/>
      <w:numFmt w:val="bullet"/>
      <w:lvlText w:val=""/>
      <w:lvlJc w:val="left"/>
      <w:pPr>
        <w:ind w:left="2880" w:hanging="360"/>
      </w:pPr>
      <w:rPr>
        <w:rFonts w:ascii="Wingdings" w:hAnsi="Wingdings" w:hint="default"/>
      </w:rPr>
    </w:lvl>
    <w:lvl w:ilvl="3" w:tplc="CA8C0E98" w:tentative="1">
      <w:start w:val="1"/>
      <w:numFmt w:val="bullet"/>
      <w:lvlText w:val=""/>
      <w:lvlJc w:val="left"/>
      <w:pPr>
        <w:ind w:left="3600" w:hanging="360"/>
      </w:pPr>
      <w:rPr>
        <w:rFonts w:ascii="Symbol" w:hAnsi="Symbol" w:hint="default"/>
      </w:rPr>
    </w:lvl>
    <w:lvl w:ilvl="4" w:tplc="22BA8D9E" w:tentative="1">
      <w:start w:val="1"/>
      <w:numFmt w:val="bullet"/>
      <w:lvlText w:val="o"/>
      <w:lvlJc w:val="left"/>
      <w:pPr>
        <w:ind w:left="4320" w:hanging="360"/>
      </w:pPr>
      <w:rPr>
        <w:rFonts w:ascii="Courier New" w:hAnsi="Courier New" w:cs="Courier New" w:hint="default"/>
      </w:rPr>
    </w:lvl>
    <w:lvl w:ilvl="5" w:tplc="61A6A546" w:tentative="1">
      <w:start w:val="1"/>
      <w:numFmt w:val="bullet"/>
      <w:lvlText w:val=""/>
      <w:lvlJc w:val="left"/>
      <w:pPr>
        <w:ind w:left="5040" w:hanging="360"/>
      </w:pPr>
      <w:rPr>
        <w:rFonts w:ascii="Wingdings" w:hAnsi="Wingdings" w:hint="default"/>
      </w:rPr>
    </w:lvl>
    <w:lvl w:ilvl="6" w:tplc="0CFEA6D2" w:tentative="1">
      <w:start w:val="1"/>
      <w:numFmt w:val="bullet"/>
      <w:lvlText w:val=""/>
      <w:lvlJc w:val="left"/>
      <w:pPr>
        <w:ind w:left="5760" w:hanging="360"/>
      </w:pPr>
      <w:rPr>
        <w:rFonts w:ascii="Symbol" w:hAnsi="Symbol" w:hint="default"/>
      </w:rPr>
    </w:lvl>
    <w:lvl w:ilvl="7" w:tplc="644C0F02" w:tentative="1">
      <w:start w:val="1"/>
      <w:numFmt w:val="bullet"/>
      <w:lvlText w:val="o"/>
      <w:lvlJc w:val="left"/>
      <w:pPr>
        <w:ind w:left="6480" w:hanging="360"/>
      </w:pPr>
      <w:rPr>
        <w:rFonts w:ascii="Courier New" w:hAnsi="Courier New" w:cs="Courier New" w:hint="default"/>
      </w:rPr>
    </w:lvl>
    <w:lvl w:ilvl="8" w:tplc="42A05F68" w:tentative="1">
      <w:start w:val="1"/>
      <w:numFmt w:val="bullet"/>
      <w:lvlText w:val=""/>
      <w:lvlJc w:val="left"/>
      <w:pPr>
        <w:ind w:left="7200" w:hanging="360"/>
      </w:pPr>
      <w:rPr>
        <w:rFonts w:ascii="Wingdings" w:hAnsi="Wingdings" w:hint="default"/>
      </w:rPr>
    </w:lvl>
  </w:abstractNum>
  <w:abstractNum w:abstractNumId="11" w15:restartNumberingAfterBreak="0">
    <w:nsid w:val="44D67987"/>
    <w:multiLevelType w:val="hybridMultilevel"/>
    <w:tmpl w:val="EBD6FB80"/>
    <w:lvl w:ilvl="0" w:tplc="2E90C57A">
      <w:start w:val="1"/>
      <w:numFmt w:val="bullet"/>
      <w:pStyle w:val="subclause1Bullet2"/>
      <w:lvlText w:val=""/>
      <w:lvlJc w:val="left"/>
      <w:pPr>
        <w:ind w:left="1440" w:hanging="360"/>
      </w:pPr>
      <w:rPr>
        <w:rFonts w:ascii="Symbol" w:hAnsi="Symbol" w:hint="default"/>
        <w:color w:val="000000"/>
      </w:rPr>
    </w:lvl>
    <w:lvl w:ilvl="1" w:tplc="4BFA0502" w:tentative="1">
      <w:start w:val="1"/>
      <w:numFmt w:val="bullet"/>
      <w:lvlText w:val="o"/>
      <w:lvlJc w:val="left"/>
      <w:pPr>
        <w:ind w:left="2160" w:hanging="360"/>
      </w:pPr>
      <w:rPr>
        <w:rFonts w:ascii="Courier New" w:hAnsi="Courier New" w:cs="Courier New" w:hint="default"/>
      </w:rPr>
    </w:lvl>
    <w:lvl w:ilvl="2" w:tplc="95B4CA14" w:tentative="1">
      <w:start w:val="1"/>
      <w:numFmt w:val="bullet"/>
      <w:lvlText w:val=""/>
      <w:lvlJc w:val="left"/>
      <w:pPr>
        <w:ind w:left="2880" w:hanging="360"/>
      </w:pPr>
      <w:rPr>
        <w:rFonts w:ascii="Wingdings" w:hAnsi="Wingdings" w:hint="default"/>
      </w:rPr>
    </w:lvl>
    <w:lvl w:ilvl="3" w:tplc="E6C6ECC8" w:tentative="1">
      <w:start w:val="1"/>
      <w:numFmt w:val="bullet"/>
      <w:lvlText w:val=""/>
      <w:lvlJc w:val="left"/>
      <w:pPr>
        <w:ind w:left="3600" w:hanging="360"/>
      </w:pPr>
      <w:rPr>
        <w:rFonts w:ascii="Symbol" w:hAnsi="Symbol" w:hint="default"/>
      </w:rPr>
    </w:lvl>
    <w:lvl w:ilvl="4" w:tplc="7DACA7F0" w:tentative="1">
      <w:start w:val="1"/>
      <w:numFmt w:val="bullet"/>
      <w:lvlText w:val="o"/>
      <w:lvlJc w:val="left"/>
      <w:pPr>
        <w:ind w:left="4320" w:hanging="360"/>
      </w:pPr>
      <w:rPr>
        <w:rFonts w:ascii="Courier New" w:hAnsi="Courier New" w:cs="Courier New" w:hint="default"/>
      </w:rPr>
    </w:lvl>
    <w:lvl w:ilvl="5" w:tplc="4D8E9148" w:tentative="1">
      <w:start w:val="1"/>
      <w:numFmt w:val="bullet"/>
      <w:lvlText w:val=""/>
      <w:lvlJc w:val="left"/>
      <w:pPr>
        <w:ind w:left="5040" w:hanging="360"/>
      </w:pPr>
      <w:rPr>
        <w:rFonts w:ascii="Wingdings" w:hAnsi="Wingdings" w:hint="default"/>
      </w:rPr>
    </w:lvl>
    <w:lvl w:ilvl="6" w:tplc="E2F2E9B4" w:tentative="1">
      <w:start w:val="1"/>
      <w:numFmt w:val="bullet"/>
      <w:lvlText w:val=""/>
      <w:lvlJc w:val="left"/>
      <w:pPr>
        <w:ind w:left="5760" w:hanging="360"/>
      </w:pPr>
      <w:rPr>
        <w:rFonts w:ascii="Symbol" w:hAnsi="Symbol" w:hint="default"/>
      </w:rPr>
    </w:lvl>
    <w:lvl w:ilvl="7" w:tplc="35F42A94" w:tentative="1">
      <w:start w:val="1"/>
      <w:numFmt w:val="bullet"/>
      <w:lvlText w:val="o"/>
      <w:lvlJc w:val="left"/>
      <w:pPr>
        <w:ind w:left="6480" w:hanging="360"/>
      </w:pPr>
      <w:rPr>
        <w:rFonts w:ascii="Courier New" w:hAnsi="Courier New" w:cs="Courier New" w:hint="default"/>
      </w:rPr>
    </w:lvl>
    <w:lvl w:ilvl="8" w:tplc="BBF2E7D2" w:tentative="1">
      <w:start w:val="1"/>
      <w:numFmt w:val="bullet"/>
      <w:lvlText w:val=""/>
      <w:lvlJc w:val="left"/>
      <w:pPr>
        <w:ind w:left="7200" w:hanging="360"/>
      </w:pPr>
      <w:rPr>
        <w:rFonts w:ascii="Wingdings" w:hAnsi="Wingdings" w:hint="default"/>
      </w:rPr>
    </w:lvl>
  </w:abstractNum>
  <w:abstractNum w:abstractNumId="12" w15:restartNumberingAfterBreak="0">
    <w:nsid w:val="44E96665"/>
    <w:multiLevelType w:val="hybridMultilevel"/>
    <w:tmpl w:val="EF1E142A"/>
    <w:lvl w:ilvl="0" w:tplc="CD1C5BDE">
      <w:start w:val="1"/>
      <w:numFmt w:val="bullet"/>
      <w:pStyle w:val="subclause3Bullet1"/>
      <w:lvlText w:val=""/>
      <w:lvlJc w:val="left"/>
      <w:pPr>
        <w:ind w:left="2988" w:hanging="360"/>
      </w:pPr>
      <w:rPr>
        <w:rFonts w:ascii="Symbol" w:hAnsi="Symbol" w:hint="default"/>
        <w:color w:val="000000"/>
      </w:rPr>
    </w:lvl>
    <w:lvl w:ilvl="1" w:tplc="B6B48990" w:tentative="1">
      <w:start w:val="1"/>
      <w:numFmt w:val="bullet"/>
      <w:lvlText w:val="o"/>
      <w:lvlJc w:val="left"/>
      <w:pPr>
        <w:ind w:left="3708" w:hanging="360"/>
      </w:pPr>
      <w:rPr>
        <w:rFonts w:ascii="Courier New" w:hAnsi="Courier New" w:cs="Courier New" w:hint="default"/>
      </w:rPr>
    </w:lvl>
    <w:lvl w:ilvl="2" w:tplc="DCDA15A0" w:tentative="1">
      <w:start w:val="1"/>
      <w:numFmt w:val="bullet"/>
      <w:lvlText w:val=""/>
      <w:lvlJc w:val="left"/>
      <w:pPr>
        <w:ind w:left="4428" w:hanging="360"/>
      </w:pPr>
      <w:rPr>
        <w:rFonts w:ascii="Wingdings" w:hAnsi="Wingdings" w:hint="default"/>
      </w:rPr>
    </w:lvl>
    <w:lvl w:ilvl="3" w:tplc="0E3A4810" w:tentative="1">
      <w:start w:val="1"/>
      <w:numFmt w:val="bullet"/>
      <w:lvlText w:val=""/>
      <w:lvlJc w:val="left"/>
      <w:pPr>
        <w:ind w:left="5148" w:hanging="360"/>
      </w:pPr>
      <w:rPr>
        <w:rFonts w:ascii="Symbol" w:hAnsi="Symbol" w:hint="default"/>
      </w:rPr>
    </w:lvl>
    <w:lvl w:ilvl="4" w:tplc="05A29090" w:tentative="1">
      <w:start w:val="1"/>
      <w:numFmt w:val="bullet"/>
      <w:lvlText w:val="o"/>
      <w:lvlJc w:val="left"/>
      <w:pPr>
        <w:ind w:left="5868" w:hanging="360"/>
      </w:pPr>
      <w:rPr>
        <w:rFonts w:ascii="Courier New" w:hAnsi="Courier New" w:cs="Courier New" w:hint="default"/>
      </w:rPr>
    </w:lvl>
    <w:lvl w:ilvl="5" w:tplc="7D828776" w:tentative="1">
      <w:start w:val="1"/>
      <w:numFmt w:val="bullet"/>
      <w:lvlText w:val=""/>
      <w:lvlJc w:val="left"/>
      <w:pPr>
        <w:ind w:left="6588" w:hanging="360"/>
      </w:pPr>
      <w:rPr>
        <w:rFonts w:ascii="Wingdings" w:hAnsi="Wingdings" w:hint="default"/>
      </w:rPr>
    </w:lvl>
    <w:lvl w:ilvl="6" w:tplc="277284CE" w:tentative="1">
      <w:start w:val="1"/>
      <w:numFmt w:val="bullet"/>
      <w:lvlText w:val=""/>
      <w:lvlJc w:val="left"/>
      <w:pPr>
        <w:ind w:left="7308" w:hanging="360"/>
      </w:pPr>
      <w:rPr>
        <w:rFonts w:ascii="Symbol" w:hAnsi="Symbol" w:hint="default"/>
      </w:rPr>
    </w:lvl>
    <w:lvl w:ilvl="7" w:tplc="4BF46664" w:tentative="1">
      <w:start w:val="1"/>
      <w:numFmt w:val="bullet"/>
      <w:lvlText w:val="o"/>
      <w:lvlJc w:val="left"/>
      <w:pPr>
        <w:ind w:left="8028" w:hanging="360"/>
      </w:pPr>
      <w:rPr>
        <w:rFonts w:ascii="Courier New" w:hAnsi="Courier New" w:cs="Courier New" w:hint="default"/>
      </w:rPr>
    </w:lvl>
    <w:lvl w:ilvl="8" w:tplc="64EE94BC" w:tentative="1">
      <w:start w:val="1"/>
      <w:numFmt w:val="bullet"/>
      <w:lvlText w:val=""/>
      <w:lvlJc w:val="left"/>
      <w:pPr>
        <w:ind w:left="8748" w:hanging="360"/>
      </w:pPr>
      <w:rPr>
        <w:rFonts w:ascii="Wingdings" w:hAnsi="Wingdings" w:hint="default"/>
      </w:rPr>
    </w:lvl>
  </w:abstractNum>
  <w:abstractNum w:abstractNumId="13" w15:restartNumberingAfterBreak="0">
    <w:nsid w:val="46AC04C6"/>
    <w:multiLevelType w:val="hybridMultilevel"/>
    <w:tmpl w:val="E6C47700"/>
    <w:lvl w:ilvl="0" w:tplc="578E3E56">
      <w:start w:val="1"/>
      <w:numFmt w:val="bullet"/>
      <w:pStyle w:val="subclause2Bullet1"/>
      <w:lvlText w:val=""/>
      <w:lvlJc w:val="left"/>
      <w:pPr>
        <w:ind w:left="2279" w:hanging="360"/>
      </w:pPr>
      <w:rPr>
        <w:rFonts w:ascii="Symbol" w:hAnsi="Symbol" w:hint="default"/>
        <w:color w:val="000000"/>
      </w:rPr>
    </w:lvl>
    <w:lvl w:ilvl="1" w:tplc="F618B9F6" w:tentative="1">
      <w:start w:val="1"/>
      <w:numFmt w:val="bullet"/>
      <w:lvlText w:val="o"/>
      <w:lvlJc w:val="left"/>
      <w:pPr>
        <w:ind w:left="2999" w:hanging="360"/>
      </w:pPr>
      <w:rPr>
        <w:rFonts w:ascii="Courier New" w:hAnsi="Courier New" w:cs="Courier New" w:hint="default"/>
      </w:rPr>
    </w:lvl>
    <w:lvl w:ilvl="2" w:tplc="B0DC65A0" w:tentative="1">
      <w:start w:val="1"/>
      <w:numFmt w:val="bullet"/>
      <w:lvlText w:val=""/>
      <w:lvlJc w:val="left"/>
      <w:pPr>
        <w:ind w:left="3719" w:hanging="360"/>
      </w:pPr>
      <w:rPr>
        <w:rFonts w:ascii="Wingdings" w:hAnsi="Wingdings" w:hint="default"/>
      </w:rPr>
    </w:lvl>
    <w:lvl w:ilvl="3" w:tplc="415482D8" w:tentative="1">
      <w:start w:val="1"/>
      <w:numFmt w:val="bullet"/>
      <w:lvlText w:val=""/>
      <w:lvlJc w:val="left"/>
      <w:pPr>
        <w:ind w:left="4439" w:hanging="360"/>
      </w:pPr>
      <w:rPr>
        <w:rFonts w:ascii="Symbol" w:hAnsi="Symbol" w:hint="default"/>
      </w:rPr>
    </w:lvl>
    <w:lvl w:ilvl="4" w:tplc="345E5376" w:tentative="1">
      <w:start w:val="1"/>
      <w:numFmt w:val="bullet"/>
      <w:lvlText w:val="o"/>
      <w:lvlJc w:val="left"/>
      <w:pPr>
        <w:ind w:left="5159" w:hanging="360"/>
      </w:pPr>
      <w:rPr>
        <w:rFonts w:ascii="Courier New" w:hAnsi="Courier New" w:cs="Courier New" w:hint="default"/>
      </w:rPr>
    </w:lvl>
    <w:lvl w:ilvl="5" w:tplc="3A22916E" w:tentative="1">
      <w:start w:val="1"/>
      <w:numFmt w:val="bullet"/>
      <w:lvlText w:val=""/>
      <w:lvlJc w:val="left"/>
      <w:pPr>
        <w:ind w:left="5879" w:hanging="360"/>
      </w:pPr>
      <w:rPr>
        <w:rFonts w:ascii="Wingdings" w:hAnsi="Wingdings" w:hint="default"/>
      </w:rPr>
    </w:lvl>
    <w:lvl w:ilvl="6" w:tplc="A0A2D658" w:tentative="1">
      <w:start w:val="1"/>
      <w:numFmt w:val="bullet"/>
      <w:lvlText w:val=""/>
      <w:lvlJc w:val="left"/>
      <w:pPr>
        <w:ind w:left="6599" w:hanging="360"/>
      </w:pPr>
      <w:rPr>
        <w:rFonts w:ascii="Symbol" w:hAnsi="Symbol" w:hint="default"/>
      </w:rPr>
    </w:lvl>
    <w:lvl w:ilvl="7" w:tplc="74160800" w:tentative="1">
      <w:start w:val="1"/>
      <w:numFmt w:val="bullet"/>
      <w:lvlText w:val="o"/>
      <w:lvlJc w:val="left"/>
      <w:pPr>
        <w:ind w:left="7319" w:hanging="360"/>
      </w:pPr>
      <w:rPr>
        <w:rFonts w:ascii="Courier New" w:hAnsi="Courier New" w:cs="Courier New" w:hint="default"/>
      </w:rPr>
    </w:lvl>
    <w:lvl w:ilvl="8" w:tplc="45BCB09C" w:tentative="1">
      <w:start w:val="1"/>
      <w:numFmt w:val="bullet"/>
      <w:lvlText w:val=""/>
      <w:lvlJc w:val="left"/>
      <w:pPr>
        <w:ind w:left="8039" w:hanging="360"/>
      </w:pPr>
      <w:rPr>
        <w:rFonts w:ascii="Wingdings" w:hAnsi="Wingdings" w:hint="default"/>
      </w:rPr>
    </w:lvl>
  </w:abstractNum>
  <w:abstractNum w:abstractNumId="14" w15:restartNumberingAfterBreak="0">
    <w:nsid w:val="47F42723"/>
    <w:multiLevelType w:val="hybridMultilevel"/>
    <w:tmpl w:val="C5A02EE6"/>
    <w:lvl w:ilvl="0" w:tplc="2F08A8FA">
      <w:start w:val="1"/>
      <w:numFmt w:val="bullet"/>
      <w:pStyle w:val="subclause1Bullet1"/>
      <w:lvlText w:val=""/>
      <w:lvlJc w:val="left"/>
      <w:pPr>
        <w:ind w:left="1440" w:hanging="360"/>
      </w:pPr>
      <w:rPr>
        <w:rFonts w:ascii="Symbol" w:hAnsi="Symbol" w:hint="default"/>
        <w:color w:val="000000"/>
      </w:rPr>
    </w:lvl>
    <w:lvl w:ilvl="1" w:tplc="030C41D6" w:tentative="1">
      <w:start w:val="1"/>
      <w:numFmt w:val="bullet"/>
      <w:lvlText w:val="o"/>
      <w:lvlJc w:val="left"/>
      <w:pPr>
        <w:ind w:left="2160" w:hanging="360"/>
      </w:pPr>
      <w:rPr>
        <w:rFonts w:ascii="Courier New" w:hAnsi="Courier New" w:cs="Courier New" w:hint="default"/>
      </w:rPr>
    </w:lvl>
    <w:lvl w:ilvl="2" w:tplc="2814DC8E" w:tentative="1">
      <w:start w:val="1"/>
      <w:numFmt w:val="bullet"/>
      <w:lvlText w:val=""/>
      <w:lvlJc w:val="left"/>
      <w:pPr>
        <w:ind w:left="2880" w:hanging="360"/>
      </w:pPr>
      <w:rPr>
        <w:rFonts w:ascii="Wingdings" w:hAnsi="Wingdings" w:hint="default"/>
      </w:rPr>
    </w:lvl>
    <w:lvl w:ilvl="3" w:tplc="AFEA340A" w:tentative="1">
      <w:start w:val="1"/>
      <w:numFmt w:val="bullet"/>
      <w:lvlText w:val=""/>
      <w:lvlJc w:val="left"/>
      <w:pPr>
        <w:ind w:left="3600" w:hanging="360"/>
      </w:pPr>
      <w:rPr>
        <w:rFonts w:ascii="Symbol" w:hAnsi="Symbol" w:hint="default"/>
      </w:rPr>
    </w:lvl>
    <w:lvl w:ilvl="4" w:tplc="B12C7392" w:tentative="1">
      <w:start w:val="1"/>
      <w:numFmt w:val="bullet"/>
      <w:lvlText w:val="o"/>
      <w:lvlJc w:val="left"/>
      <w:pPr>
        <w:ind w:left="4320" w:hanging="360"/>
      </w:pPr>
      <w:rPr>
        <w:rFonts w:ascii="Courier New" w:hAnsi="Courier New" w:cs="Courier New" w:hint="default"/>
      </w:rPr>
    </w:lvl>
    <w:lvl w:ilvl="5" w:tplc="3EE8AB94" w:tentative="1">
      <w:start w:val="1"/>
      <w:numFmt w:val="bullet"/>
      <w:lvlText w:val=""/>
      <w:lvlJc w:val="left"/>
      <w:pPr>
        <w:ind w:left="5040" w:hanging="360"/>
      </w:pPr>
      <w:rPr>
        <w:rFonts w:ascii="Wingdings" w:hAnsi="Wingdings" w:hint="default"/>
      </w:rPr>
    </w:lvl>
    <w:lvl w:ilvl="6" w:tplc="C3288954" w:tentative="1">
      <w:start w:val="1"/>
      <w:numFmt w:val="bullet"/>
      <w:lvlText w:val=""/>
      <w:lvlJc w:val="left"/>
      <w:pPr>
        <w:ind w:left="5760" w:hanging="360"/>
      </w:pPr>
      <w:rPr>
        <w:rFonts w:ascii="Symbol" w:hAnsi="Symbol" w:hint="default"/>
      </w:rPr>
    </w:lvl>
    <w:lvl w:ilvl="7" w:tplc="C6EA8B6E" w:tentative="1">
      <w:start w:val="1"/>
      <w:numFmt w:val="bullet"/>
      <w:lvlText w:val="o"/>
      <w:lvlJc w:val="left"/>
      <w:pPr>
        <w:ind w:left="6480" w:hanging="360"/>
      </w:pPr>
      <w:rPr>
        <w:rFonts w:ascii="Courier New" w:hAnsi="Courier New" w:cs="Courier New" w:hint="default"/>
      </w:rPr>
    </w:lvl>
    <w:lvl w:ilvl="8" w:tplc="6EE48C9A" w:tentative="1">
      <w:start w:val="1"/>
      <w:numFmt w:val="bullet"/>
      <w:lvlText w:val=""/>
      <w:lvlJc w:val="left"/>
      <w:pPr>
        <w:ind w:left="7200" w:hanging="360"/>
      </w:pPr>
      <w:rPr>
        <w:rFonts w:ascii="Wingdings" w:hAnsi="Wingdings" w:hint="default"/>
      </w:rPr>
    </w:lvl>
  </w:abstractNum>
  <w:abstractNum w:abstractNumId="15" w15:restartNumberingAfterBreak="0">
    <w:nsid w:val="55CB0AF0"/>
    <w:multiLevelType w:val="hybridMultilevel"/>
    <w:tmpl w:val="EB98B43A"/>
    <w:lvl w:ilvl="0" w:tplc="247C2490">
      <w:start w:val="1"/>
      <w:numFmt w:val="decimal"/>
      <w:pStyle w:val="LongQuestionPara"/>
      <w:lvlText w:val="%1."/>
      <w:lvlJc w:val="left"/>
      <w:pPr>
        <w:ind w:left="360" w:hanging="360"/>
      </w:pPr>
      <w:rPr>
        <w:rFonts w:hint="default"/>
        <w:b/>
        <w:i w:val="0"/>
        <w:color w:val="000000"/>
        <w:sz w:val="24"/>
      </w:rPr>
    </w:lvl>
    <w:lvl w:ilvl="1" w:tplc="14F2046C" w:tentative="1">
      <w:start w:val="1"/>
      <w:numFmt w:val="lowerLetter"/>
      <w:lvlText w:val="%2."/>
      <w:lvlJc w:val="left"/>
      <w:pPr>
        <w:ind w:left="1440" w:hanging="360"/>
      </w:pPr>
    </w:lvl>
    <w:lvl w:ilvl="2" w:tplc="E9307310" w:tentative="1">
      <w:start w:val="1"/>
      <w:numFmt w:val="lowerRoman"/>
      <w:lvlText w:val="%3."/>
      <w:lvlJc w:val="right"/>
      <w:pPr>
        <w:ind w:left="2160" w:hanging="180"/>
      </w:pPr>
    </w:lvl>
    <w:lvl w:ilvl="3" w:tplc="93C8D840" w:tentative="1">
      <w:start w:val="1"/>
      <w:numFmt w:val="decimal"/>
      <w:lvlText w:val="%4."/>
      <w:lvlJc w:val="left"/>
      <w:pPr>
        <w:ind w:left="2880" w:hanging="360"/>
      </w:pPr>
    </w:lvl>
    <w:lvl w:ilvl="4" w:tplc="CCDA4984" w:tentative="1">
      <w:start w:val="1"/>
      <w:numFmt w:val="lowerLetter"/>
      <w:lvlText w:val="%5."/>
      <w:lvlJc w:val="left"/>
      <w:pPr>
        <w:ind w:left="3600" w:hanging="360"/>
      </w:pPr>
    </w:lvl>
    <w:lvl w:ilvl="5" w:tplc="BB7E7C78" w:tentative="1">
      <w:start w:val="1"/>
      <w:numFmt w:val="lowerRoman"/>
      <w:lvlText w:val="%6."/>
      <w:lvlJc w:val="right"/>
      <w:pPr>
        <w:ind w:left="4320" w:hanging="180"/>
      </w:pPr>
    </w:lvl>
    <w:lvl w:ilvl="6" w:tplc="8A961B98" w:tentative="1">
      <w:start w:val="1"/>
      <w:numFmt w:val="decimal"/>
      <w:lvlText w:val="%7."/>
      <w:lvlJc w:val="left"/>
      <w:pPr>
        <w:ind w:left="5040" w:hanging="360"/>
      </w:pPr>
    </w:lvl>
    <w:lvl w:ilvl="7" w:tplc="20B05D86" w:tentative="1">
      <w:start w:val="1"/>
      <w:numFmt w:val="lowerLetter"/>
      <w:lvlText w:val="%8."/>
      <w:lvlJc w:val="left"/>
      <w:pPr>
        <w:ind w:left="5760" w:hanging="360"/>
      </w:pPr>
    </w:lvl>
    <w:lvl w:ilvl="8" w:tplc="5328BC0C" w:tentative="1">
      <w:start w:val="1"/>
      <w:numFmt w:val="lowerRoman"/>
      <w:lvlText w:val="%9."/>
      <w:lvlJc w:val="right"/>
      <w:pPr>
        <w:ind w:left="6480" w:hanging="180"/>
      </w:pPr>
    </w:lvl>
  </w:abstractNum>
  <w:abstractNum w:abstractNumId="16"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7" w15:restartNumberingAfterBreak="0">
    <w:nsid w:val="61071422"/>
    <w:multiLevelType w:val="hybridMultilevel"/>
    <w:tmpl w:val="59B858D8"/>
    <w:lvl w:ilvl="0" w:tplc="CC78B41E">
      <w:start w:val="1"/>
      <w:numFmt w:val="bullet"/>
      <w:pStyle w:val="ClauseBullet1"/>
      <w:lvlText w:val=""/>
      <w:lvlJc w:val="left"/>
      <w:pPr>
        <w:ind w:left="1080" w:hanging="360"/>
      </w:pPr>
      <w:rPr>
        <w:rFonts w:ascii="Symbol" w:hAnsi="Symbol" w:hint="default"/>
        <w:color w:val="000000"/>
      </w:rPr>
    </w:lvl>
    <w:lvl w:ilvl="1" w:tplc="7756A634" w:tentative="1">
      <w:start w:val="1"/>
      <w:numFmt w:val="bullet"/>
      <w:lvlText w:val="o"/>
      <w:lvlJc w:val="left"/>
      <w:pPr>
        <w:ind w:left="1800" w:hanging="360"/>
      </w:pPr>
      <w:rPr>
        <w:rFonts w:ascii="Courier New" w:hAnsi="Courier New" w:cs="Courier New" w:hint="default"/>
      </w:rPr>
    </w:lvl>
    <w:lvl w:ilvl="2" w:tplc="925682C6" w:tentative="1">
      <w:start w:val="1"/>
      <w:numFmt w:val="bullet"/>
      <w:lvlText w:val=""/>
      <w:lvlJc w:val="left"/>
      <w:pPr>
        <w:ind w:left="2520" w:hanging="360"/>
      </w:pPr>
      <w:rPr>
        <w:rFonts w:ascii="Wingdings" w:hAnsi="Wingdings" w:hint="default"/>
      </w:rPr>
    </w:lvl>
    <w:lvl w:ilvl="3" w:tplc="4CDCE560" w:tentative="1">
      <w:start w:val="1"/>
      <w:numFmt w:val="bullet"/>
      <w:lvlText w:val=""/>
      <w:lvlJc w:val="left"/>
      <w:pPr>
        <w:ind w:left="3240" w:hanging="360"/>
      </w:pPr>
      <w:rPr>
        <w:rFonts w:ascii="Symbol" w:hAnsi="Symbol" w:hint="default"/>
      </w:rPr>
    </w:lvl>
    <w:lvl w:ilvl="4" w:tplc="3F1A4316" w:tentative="1">
      <w:start w:val="1"/>
      <w:numFmt w:val="bullet"/>
      <w:lvlText w:val="o"/>
      <w:lvlJc w:val="left"/>
      <w:pPr>
        <w:ind w:left="3960" w:hanging="360"/>
      </w:pPr>
      <w:rPr>
        <w:rFonts w:ascii="Courier New" w:hAnsi="Courier New" w:cs="Courier New" w:hint="default"/>
      </w:rPr>
    </w:lvl>
    <w:lvl w:ilvl="5" w:tplc="0EC284D6" w:tentative="1">
      <w:start w:val="1"/>
      <w:numFmt w:val="bullet"/>
      <w:lvlText w:val=""/>
      <w:lvlJc w:val="left"/>
      <w:pPr>
        <w:ind w:left="4680" w:hanging="360"/>
      </w:pPr>
      <w:rPr>
        <w:rFonts w:ascii="Wingdings" w:hAnsi="Wingdings" w:hint="default"/>
      </w:rPr>
    </w:lvl>
    <w:lvl w:ilvl="6" w:tplc="768EAF88" w:tentative="1">
      <w:start w:val="1"/>
      <w:numFmt w:val="bullet"/>
      <w:lvlText w:val=""/>
      <w:lvlJc w:val="left"/>
      <w:pPr>
        <w:ind w:left="5400" w:hanging="360"/>
      </w:pPr>
      <w:rPr>
        <w:rFonts w:ascii="Symbol" w:hAnsi="Symbol" w:hint="default"/>
      </w:rPr>
    </w:lvl>
    <w:lvl w:ilvl="7" w:tplc="9D568D96" w:tentative="1">
      <w:start w:val="1"/>
      <w:numFmt w:val="bullet"/>
      <w:lvlText w:val="o"/>
      <w:lvlJc w:val="left"/>
      <w:pPr>
        <w:ind w:left="6120" w:hanging="360"/>
      </w:pPr>
      <w:rPr>
        <w:rFonts w:ascii="Courier New" w:hAnsi="Courier New" w:cs="Courier New" w:hint="default"/>
      </w:rPr>
    </w:lvl>
    <w:lvl w:ilvl="8" w:tplc="2E585BA2" w:tentative="1">
      <w:start w:val="1"/>
      <w:numFmt w:val="bullet"/>
      <w:lvlText w:val=""/>
      <w:lvlJc w:val="left"/>
      <w:pPr>
        <w:ind w:left="6840" w:hanging="360"/>
      </w:pPr>
      <w:rPr>
        <w:rFonts w:ascii="Wingdings" w:hAnsi="Wingdings" w:hint="default"/>
      </w:rPr>
    </w:lvl>
  </w:abstractNum>
  <w:abstractNum w:abstractNumId="18" w15:restartNumberingAfterBreak="0">
    <w:nsid w:val="642371CD"/>
    <w:multiLevelType w:val="hybridMultilevel"/>
    <w:tmpl w:val="3B76A654"/>
    <w:lvl w:ilvl="0" w:tplc="49F47776">
      <w:start w:val="1"/>
      <w:numFmt w:val="bullet"/>
      <w:pStyle w:val="subclause3Bullet2"/>
      <w:lvlText w:val=""/>
      <w:lvlJc w:val="left"/>
      <w:pPr>
        <w:ind w:left="3748" w:hanging="360"/>
      </w:pPr>
      <w:rPr>
        <w:rFonts w:ascii="Symbol" w:hAnsi="Symbol" w:hint="default"/>
        <w:color w:val="000000"/>
      </w:rPr>
    </w:lvl>
    <w:lvl w:ilvl="1" w:tplc="446AFC68" w:tentative="1">
      <w:start w:val="1"/>
      <w:numFmt w:val="bullet"/>
      <w:lvlText w:val="o"/>
      <w:lvlJc w:val="left"/>
      <w:pPr>
        <w:ind w:left="4468" w:hanging="360"/>
      </w:pPr>
      <w:rPr>
        <w:rFonts w:ascii="Courier New" w:hAnsi="Courier New" w:cs="Courier New" w:hint="default"/>
      </w:rPr>
    </w:lvl>
    <w:lvl w:ilvl="2" w:tplc="E9363BEC" w:tentative="1">
      <w:start w:val="1"/>
      <w:numFmt w:val="bullet"/>
      <w:lvlText w:val=""/>
      <w:lvlJc w:val="left"/>
      <w:pPr>
        <w:ind w:left="5188" w:hanging="360"/>
      </w:pPr>
      <w:rPr>
        <w:rFonts w:ascii="Wingdings" w:hAnsi="Wingdings" w:hint="default"/>
      </w:rPr>
    </w:lvl>
    <w:lvl w:ilvl="3" w:tplc="460EE572" w:tentative="1">
      <w:start w:val="1"/>
      <w:numFmt w:val="bullet"/>
      <w:lvlText w:val=""/>
      <w:lvlJc w:val="left"/>
      <w:pPr>
        <w:ind w:left="5908" w:hanging="360"/>
      </w:pPr>
      <w:rPr>
        <w:rFonts w:ascii="Symbol" w:hAnsi="Symbol" w:hint="default"/>
      </w:rPr>
    </w:lvl>
    <w:lvl w:ilvl="4" w:tplc="0244549A" w:tentative="1">
      <w:start w:val="1"/>
      <w:numFmt w:val="bullet"/>
      <w:lvlText w:val="o"/>
      <w:lvlJc w:val="left"/>
      <w:pPr>
        <w:ind w:left="6628" w:hanging="360"/>
      </w:pPr>
      <w:rPr>
        <w:rFonts w:ascii="Courier New" w:hAnsi="Courier New" w:cs="Courier New" w:hint="default"/>
      </w:rPr>
    </w:lvl>
    <w:lvl w:ilvl="5" w:tplc="0088DAE0" w:tentative="1">
      <w:start w:val="1"/>
      <w:numFmt w:val="bullet"/>
      <w:lvlText w:val=""/>
      <w:lvlJc w:val="left"/>
      <w:pPr>
        <w:ind w:left="7348" w:hanging="360"/>
      </w:pPr>
      <w:rPr>
        <w:rFonts w:ascii="Wingdings" w:hAnsi="Wingdings" w:hint="default"/>
      </w:rPr>
    </w:lvl>
    <w:lvl w:ilvl="6" w:tplc="50961D46" w:tentative="1">
      <w:start w:val="1"/>
      <w:numFmt w:val="bullet"/>
      <w:lvlText w:val=""/>
      <w:lvlJc w:val="left"/>
      <w:pPr>
        <w:ind w:left="8068" w:hanging="360"/>
      </w:pPr>
      <w:rPr>
        <w:rFonts w:ascii="Symbol" w:hAnsi="Symbol" w:hint="default"/>
      </w:rPr>
    </w:lvl>
    <w:lvl w:ilvl="7" w:tplc="836AFF10" w:tentative="1">
      <w:start w:val="1"/>
      <w:numFmt w:val="bullet"/>
      <w:lvlText w:val="o"/>
      <w:lvlJc w:val="left"/>
      <w:pPr>
        <w:ind w:left="8788" w:hanging="360"/>
      </w:pPr>
      <w:rPr>
        <w:rFonts w:ascii="Courier New" w:hAnsi="Courier New" w:cs="Courier New" w:hint="default"/>
      </w:rPr>
    </w:lvl>
    <w:lvl w:ilvl="8" w:tplc="D7F4321E" w:tentative="1">
      <w:start w:val="1"/>
      <w:numFmt w:val="bullet"/>
      <w:lvlText w:val=""/>
      <w:lvlJc w:val="left"/>
      <w:pPr>
        <w:ind w:left="9508" w:hanging="360"/>
      </w:pPr>
      <w:rPr>
        <w:rFonts w:ascii="Wingdings" w:hAnsi="Wingdings" w:hint="default"/>
      </w:rPr>
    </w:lvl>
  </w:abstractNum>
  <w:abstractNum w:abstractNumId="19"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20" w15:restartNumberingAfterBreak="0">
    <w:nsid w:val="6A14466B"/>
    <w:multiLevelType w:val="hybridMultilevel"/>
    <w:tmpl w:val="2402A666"/>
    <w:lvl w:ilvl="0" w:tplc="FEBE6456">
      <w:start w:val="1"/>
      <w:numFmt w:val="bullet"/>
      <w:pStyle w:val="BulletList1"/>
      <w:lvlText w:val="·"/>
      <w:lvlJc w:val="left"/>
      <w:pPr>
        <w:tabs>
          <w:tab w:val="num" w:pos="360"/>
        </w:tabs>
        <w:ind w:left="360" w:hanging="360"/>
      </w:pPr>
      <w:rPr>
        <w:rFonts w:ascii="Symbol" w:hAnsi="Symbol" w:hint="default"/>
        <w:color w:val="000000"/>
      </w:rPr>
    </w:lvl>
    <w:lvl w:ilvl="1" w:tplc="924CD2C0" w:tentative="1">
      <w:start w:val="1"/>
      <w:numFmt w:val="bullet"/>
      <w:lvlText w:val="·"/>
      <w:lvlJc w:val="left"/>
      <w:pPr>
        <w:tabs>
          <w:tab w:val="num" w:pos="1440"/>
        </w:tabs>
        <w:ind w:left="1440" w:hanging="360"/>
      </w:pPr>
      <w:rPr>
        <w:rFonts w:ascii="Symbol" w:hAnsi="Symbol" w:hint="default"/>
      </w:rPr>
    </w:lvl>
    <w:lvl w:ilvl="2" w:tplc="99FE0B7E" w:tentative="1">
      <w:start w:val="1"/>
      <w:numFmt w:val="bullet"/>
      <w:lvlText w:val="·"/>
      <w:lvlJc w:val="left"/>
      <w:pPr>
        <w:tabs>
          <w:tab w:val="num" w:pos="2160"/>
        </w:tabs>
        <w:ind w:left="2160" w:hanging="360"/>
      </w:pPr>
      <w:rPr>
        <w:rFonts w:ascii="Symbol" w:hAnsi="Symbol" w:hint="default"/>
      </w:rPr>
    </w:lvl>
    <w:lvl w:ilvl="3" w:tplc="55144ACA" w:tentative="1">
      <w:start w:val="1"/>
      <w:numFmt w:val="bullet"/>
      <w:lvlText w:val="·"/>
      <w:lvlJc w:val="left"/>
      <w:pPr>
        <w:tabs>
          <w:tab w:val="num" w:pos="2880"/>
        </w:tabs>
        <w:ind w:left="2880" w:hanging="360"/>
      </w:pPr>
      <w:rPr>
        <w:rFonts w:ascii="Symbol" w:hAnsi="Symbol" w:hint="default"/>
      </w:rPr>
    </w:lvl>
    <w:lvl w:ilvl="4" w:tplc="AEB6FD8C" w:tentative="1">
      <w:start w:val="1"/>
      <w:numFmt w:val="bullet"/>
      <w:lvlText w:val="o"/>
      <w:lvlJc w:val="left"/>
      <w:pPr>
        <w:tabs>
          <w:tab w:val="num" w:pos="3600"/>
        </w:tabs>
        <w:ind w:left="3600" w:hanging="360"/>
      </w:pPr>
      <w:rPr>
        <w:rFonts w:ascii="Courier New" w:hAnsi="Courier New" w:hint="default"/>
      </w:rPr>
    </w:lvl>
    <w:lvl w:ilvl="5" w:tplc="8CA40E1A" w:tentative="1">
      <w:start w:val="1"/>
      <w:numFmt w:val="bullet"/>
      <w:lvlText w:val="§"/>
      <w:lvlJc w:val="left"/>
      <w:pPr>
        <w:tabs>
          <w:tab w:val="num" w:pos="4320"/>
        </w:tabs>
        <w:ind w:left="4320" w:hanging="360"/>
      </w:pPr>
      <w:rPr>
        <w:rFonts w:ascii="Wingdings" w:hAnsi="Wingdings" w:hint="default"/>
      </w:rPr>
    </w:lvl>
    <w:lvl w:ilvl="6" w:tplc="74F6A628" w:tentative="1">
      <w:start w:val="1"/>
      <w:numFmt w:val="bullet"/>
      <w:lvlText w:val="·"/>
      <w:lvlJc w:val="left"/>
      <w:pPr>
        <w:tabs>
          <w:tab w:val="num" w:pos="5040"/>
        </w:tabs>
        <w:ind w:left="5040" w:hanging="360"/>
      </w:pPr>
      <w:rPr>
        <w:rFonts w:ascii="Symbol" w:hAnsi="Symbol" w:hint="default"/>
      </w:rPr>
    </w:lvl>
    <w:lvl w:ilvl="7" w:tplc="D9A4120C" w:tentative="1">
      <w:start w:val="1"/>
      <w:numFmt w:val="bullet"/>
      <w:lvlText w:val="o"/>
      <w:lvlJc w:val="left"/>
      <w:pPr>
        <w:tabs>
          <w:tab w:val="num" w:pos="5760"/>
        </w:tabs>
        <w:ind w:left="5760" w:hanging="360"/>
      </w:pPr>
      <w:rPr>
        <w:rFonts w:ascii="Courier New" w:hAnsi="Courier New" w:hint="default"/>
      </w:rPr>
    </w:lvl>
    <w:lvl w:ilvl="8" w:tplc="D7D82DBA"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71777AD"/>
    <w:multiLevelType w:val="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DB5644F"/>
    <w:multiLevelType w:val="hybridMultilevel"/>
    <w:tmpl w:val="8BCC9C08"/>
    <w:lvl w:ilvl="0" w:tplc="3F6A110C">
      <w:start w:val="1"/>
      <w:numFmt w:val="bullet"/>
      <w:pStyle w:val="BulletList3"/>
      <w:lvlText w:val=""/>
      <w:lvlJc w:val="left"/>
      <w:pPr>
        <w:tabs>
          <w:tab w:val="num" w:pos="1945"/>
        </w:tabs>
        <w:ind w:left="1945" w:hanging="357"/>
      </w:pPr>
      <w:rPr>
        <w:rFonts w:ascii="Symbol" w:hAnsi="Symbol" w:hint="default"/>
        <w:color w:val="000000"/>
      </w:rPr>
    </w:lvl>
    <w:lvl w:ilvl="1" w:tplc="3E548DDA" w:tentative="1">
      <w:start w:val="1"/>
      <w:numFmt w:val="bullet"/>
      <w:lvlText w:val="o"/>
      <w:lvlJc w:val="left"/>
      <w:pPr>
        <w:tabs>
          <w:tab w:val="num" w:pos="1440"/>
        </w:tabs>
        <w:ind w:left="1440" w:hanging="360"/>
      </w:pPr>
      <w:rPr>
        <w:rFonts w:ascii="Courier New" w:hAnsi="Courier New" w:cs="Courier New" w:hint="default"/>
      </w:rPr>
    </w:lvl>
    <w:lvl w:ilvl="2" w:tplc="8A649ED2" w:tentative="1">
      <w:start w:val="1"/>
      <w:numFmt w:val="bullet"/>
      <w:lvlText w:val=""/>
      <w:lvlJc w:val="left"/>
      <w:pPr>
        <w:tabs>
          <w:tab w:val="num" w:pos="2160"/>
        </w:tabs>
        <w:ind w:left="2160" w:hanging="360"/>
      </w:pPr>
      <w:rPr>
        <w:rFonts w:ascii="Wingdings" w:hAnsi="Wingdings" w:hint="default"/>
      </w:rPr>
    </w:lvl>
    <w:lvl w:ilvl="3" w:tplc="5640714A" w:tentative="1">
      <w:start w:val="1"/>
      <w:numFmt w:val="bullet"/>
      <w:lvlText w:val=""/>
      <w:lvlJc w:val="left"/>
      <w:pPr>
        <w:tabs>
          <w:tab w:val="num" w:pos="2880"/>
        </w:tabs>
        <w:ind w:left="2880" w:hanging="360"/>
      </w:pPr>
      <w:rPr>
        <w:rFonts w:ascii="Symbol" w:hAnsi="Symbol" w:hint="default"/>
      </w:rPr>
    </w:lvl>
    <w:lvl w:ilvl="4" w:tplc="C79E8D38" w:tentative="1">
      <w:start w:val="1"/>
      <w:numFmt w:val="bullet"/>
      <w:lvlText w:val="o"/>
      <w:lvlJc w:val="left"/>
      <w:pPr>
        <w:tabs>
          <w:tab w:val="num" w:pos="3600"/>
        </w:tabs>
        <w:ind w:left="3600" w:hanging="360"/>
      </w:pPr>
      <w:rPr>
        <w:rFonts w:ascii="Courier New" w:hAnsi="Courier New" w:cs="Courier New" w:hint="default"/>
      </w:rPr>
    </w:lvl>
    <w:lvl w:ilvl="5" w:tplc="00B2F626" w:tentative="1">
      <w:start w:val="1"/>
      <w:numFmt w:val="bullet"/>
      <w:lvlText w:val=""/>
      <w:lvlJc w:val="left"/>
      <w:pPr>
        <w:tabs>
          <w:tab w:val="num" w:pos="4320"/>
        </w:tabs>
        <w:ind w:left="4320" w:hanging="360"/>
      </w:pPr>
      <w:rPr>
        <w:rFonts w:ascii="Wingdings" w:hAnsi="Wingdings" w:hint="default"/>
      </w:rPr>
    </w:lvl>
    <w:lvl w:ilvl="6" w:tplc="8FB22CBA" w:tentative="1">
      <w:start w:val="1"/>
      <w:numFmt w:val="bullet"/>
      <w:lvlText w:val=""/>
      <w:lvlJc w:val="left"/>
      <w:pPr>
        <w:tabs>
          <w:tab w:val="num" w:pos="5040"/>
        </w:tabs>
        <w:ind w:left="5040" w:hanging="360"/>
      </w:pPr>
      <w:rPr>
        <w:rFonts w:ascii="Symbol" w:hAnsi="Symbol" w:hint="default"/>
      </w:rPr>
    </w:lvl>
    <w:lvl w:ilvl="7" w:tplc="200CB488" w:tentative="1">
      <w:start w:val="1"/>
      <w:numFmt w:val="bullet"/>
      <w:lvlText w:val="o"/>
      <w:lvlJc w:val="left"/>
      <w:pPr>
        <w:tabs>
          <w:tab w:val="num" w:pos="5760"/>
        </w:tabs>
        <w:ind w:left="5760" w:hanging="360"/>
      </w:pPr>
      <w:rPr>
        <w:rFonts w:ascii="Courier New" w:hAnsi="Courier New" w:cs="Courier New" w:hint="default"/>
      </w:rPr>
    </w:lvl>
    <w:lvl w:ilvl="8" w:tplc="4838E1E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DB56451"/>
    <w:multiLevelType w:val="multilevel"/>
    <w:tmpl w:val="7DB56451"/>
    <w:styleLink w:val="ScheduleListStyle"/>
    <w:lvl w:ilvl="0">
      <w:start w:val="1"/>
      <w:numFmt w:val="decimal"/>
      <w:lvlText w:val="Schedule %1"/>
      <w:lvlJc w:val="left"/>
      <w:pPr>
        <w:tabs>
          <w:tab w:val="num" w:pos="0"/>
        </w:tabs>
        <w:ind w:left="360" w:hanging="360"/>
      </w:pPr>
      <w:rPr>
        <w:rFonts w:hint="default"/>
        <w:color w:val="000000"/>
      </w:rPr>
    </w:lvl>
    <w:lvl w:ilvl="1">
      <w:numFmt w:val="none"/>
      <w:lvlRestart w:val="0"/>
      <w:suff w:val="nothing"/>
      <w:lvlText w:val=""/>
      <w:lvlJc w:val="left"/>
      <w:pPr>
        <w:tabs>
          <w:tab w:val="num" w:pos="0"/>
        </w:tabs>
        <w:ind w:left="0" w:firstLine="0"/>
      </w:pPr>
    </w:lvl>
    <w:lvl w:ilvl="2">
      <w:numFmt w:val="none"/>
      <w:lvlRestart w:val="0"/>
      <w:suff w:val="nothing"/>
      <w:lvlText w:val=""/>
      <w:lvlJc w:val="left"/>
      <w:pPr>
        <w:tabs>
          <w:tab w:val="num" w:pos="0"/>
        </w:tabs>
        <w:ind w:left="0" w:firstLine="0"/>
      </w:pPr>
    </w:lvl>
    <w:lvl w:ilvl="3">
      <w:numFmt w:val="none"/>
      <w:lvlRestart w:val="0"/>
      <w:suff w:val="nothing"/>
      <w:lvlText w:val=""/>
      <w:lvlJc w:val="left"/>
      <w:pPr>
        <w:tabs>
          <w:tab w:val="num" w:pos="0"/>
        </w:tabs>
        <w:ind w:left="0" w:firstLine="0"/>
      </w:pPr>
    </w:lvl>
    <w:lvl w:ilvl="4">
      <w:numFmt w:val="none"/>
      <w:lvlRestart w:val="0"/>
      <w:suff w:val="nothing"/>
      <w:lvlText w:val=""/>
      <w:lvlJc w:val="left"/>
      <w:pPr>
        <w:tabs>
          <w:tab w:val="num" w:pos="0"/>
        </w:tabs>
        <w:ind w:left="0" w:firstLine="0"/>
      </w:pPr>
    </w:lvl>
    <w:lvl w:ilvl="5">
      <w:numFmt w:val="none"/>
      <w:lvlRestart w:val="0"/>
      <w:suff w:val="nothing"/>
      <w:lvlText w:val=""/>
      <w:lvlJc w:val="left"/>
      <w:pPr>
        <w:tabs>
          <w:tab w:val="num" w:pos="0"/>
        </w:tabs>
        <w:ind w:left="0" w:firstLine="0"/>
      </w:pPr>
    </w:lvl>
    <w:lvl w:ilvl="6">
      <w:numFmt w:val="none"/>
      <w:lvlRestart w:val="0"/>
      <w:suff w:val="nothing"/>
      <w:lvlText w:val=""/>
      <w:lvlJc w:val="left"/>
      <w:pPr>
        <w:tabs>
          <w:tab w:val="num" w:pos="0"/>
        </w:tabs>
        <w:ind w:left="0" w:firstLine="0"/>
      </w:pPr>
    </w:lvl>
    <w:lvl w:ilvl="7">
      <w:numFmt w:val="none"/>
      <w:lvlRestart w:val="0"/>
      <w:suff w:val="nothing"/>
      <w:lvlText w:val=""/>
      <w:lvlJc w:val="left"/>
      <w:pPr>
        <w:tabs>
          <w:tab w:val="num" w:pos="0"/>
        </w:tabs>
        <w:ind w:left="0" w:firstLine="0"/>
      </w:pPr>
    </w:lvl>
    <w:lvl w:ilvl="8">
      <w:numFmt w:val="none"/>
      <w:lvlRestart w:val="0"/>
      <w:suff w:val="nothing"/>
      <w:lvlText w:val=""/>
      <w:lvlJc w:val="left"/>
      <w:pPr>
        <w:tabs>
          <w:tab w:val="num" w:pos="0"/>
        </w:tabs>
        <w:ind w:left="0" w:firstLine="0"/>
      </w:pPr>
    </w:lvl>
  </w:abstractNum>
  <w:abstractNum w:abstractNumId="25" w15:restartNumberingAfterBreak="0">
    <w:nsid w:val="7DB56452"/>
    <w:multiLevelType w:val="multilevel"/>
    <w:tmpl w:val="7DB56451"/>
    <w:numStyleLink w:val="ScheduleListStyle"/>
  </w:abstractNum>
  <w:abstractNum w:abstractNumId="26" w15:restartNumberingAfterBreak="0">
    <w:nsid w:val="7DB56453"/>
    <w:multiLevelType w:val="multilevel"/>
    <w:tmpl w:val="7DB56451"/>
    <w:numStyleLink w:val="ScheduleListStyle"/>
  </w:abstractNum>
  <w:num w:numId="1" w16cid:durableId="1545367273">
    <w:abstractNumId w:val="19"/>
  </w:num>
  <w:num w:numId="2" w16cid:durableId="649486303">
    <w:abstractNumId w:val="20"/>
  </w:num>
  <w:num w:numId="3" w16cid:durableId="853108988">
    <w:abstractNumId w:val="7"/>
  </w:num>
  <w:num w:numId="4" w16cid:durableId="404765820">
    <w:abstractNumId w:val="23"/>
  </w:num>
  <w:num w:numId="5" w16cid:durableId="578517851">
    <w:abstractNumId w:val="22"/>
  </w:num>
  <w:num w:numId="6" w16cid:durableId="2093773897">
    <w:abstractNumId w:val="3"/>
  </w:num>
  <w:num w:numId="7" w16cid:durableId="1970432133">
    <w:abstractNumId w:val="9"/>
  </w:num>
  <w:num w:numId="8" w16cid:durableId="645546686">
    <w:abstractNumId w:val="8"/>
  </w:num>
  <w:num w:numId="9" w16cid:durableId="578715555">
    <w:abstractNumId w:val="5"/>
  </w:num>
  <w:num w:numId="10" w16cid:durableId="1555697362">
    <w:abstractNumId w:val="16"/>
  </w:num>
  <w:num w:numId="11" w16cid:durableId="1451431919">
    <w:abstractNumId w:val="4"/>
  </w:num>
  <w:num w:numId="12" w16cid:durableId="749275569">
    <w:abstractNumId w:val="15"/>
  </w:num>
  <w:num w:numId="13" w16cid:durableId="1146436233">
    <w:abstractNumId w:val="17"/>
  </w:num>
  <w:num w:numId="14" w16cid:durableId="515122337">
    <w:abstractNumId w:val="10"/>
  </w:num>
  <w:num w:numId="15" w16cid:durableId="868100864">
    <w:abstractNumId w:val="14"/>
  </w:num>
  <w:num w:numId="16" w16cid:durableId="1161578209">
    <w:abstractNumId w:val="12"/>
  </w:num>
  <w:num w:numId="17" w16cid:durableId="2107187024">
    <w:abstractNumId w:val="13"/>
  </w:num>
  <w:num w:numId="18" w16cid:durableId="1300840018">
    <w:abstractNumId w:val="11"/>
  </w:num>
  <w:num w:numId="19" w16cid:durableId="1137458128">
    <w:abstractNumId w:val="6"/>
  </w:num>
  <w:num w:numId="20" w16cid:durableId="1217745255">
    <w:abstractNumId w:val="18"/>
  </w:num>
  <w:num w:numId="21" w16cid:durableId="1237396387">
    <w:abstractNumId w:val="1"/>
  </w:num>
  <w:num w:numId="22" w16cid:durableId="22946807">
    <w:abstractNumId w:val="2"/>
  </w:num>
  <w:num w:numId="23" w16cid:durableId="178662490">
    <w:abstractNumId w:val="21"/>
  </w:num>
  <w:num w:numId="24" w16cid:durableId="231158803">
    <w:abstractNumId w:val="0"/>
  </w:num>
  <w:num w:numId="25" w16cid:durableId="714811206">
    <w:abstractNumId w:val="24"/>
  </w:num>
  <w:num w:numId="26" w16cid:durableId="330110284">
    <w:abstractNumId w:val="25"/>
  </w:num>
  <w:num w:numId="27" w16cid:durableId="1675301376">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PartsVariable" w:val="&lt;docParts&gt;_x000d__x000a_  &lt;Precedent&gt;agreement&lt;/Precedent&gt;_x000d__x000a_  &lt;Operative&gt;Clause&lt;/Operative&gt;_x000d__x000a_  &lt;TemplateType&gt;null&lt;/TemplateType&gt;_x000d__x000a_  &lt;SignaturePageBreakType&gt;Yes without message&lt;/SignaturePageBreakType&gt;_x000d__x000a_&lt;/docParts&gt;"/>
    <w:docVar w:name="gentXMLPartID" w:val="{5F62D869-CCF9-45E9-BF02-D193A79EA6E5}"/>
  </w:docVars>
  <w:rsids>
    <w:rsidRoot w:val="005507D5"/>
    <w:rsid w:val="00055EE1"/>
    <w:rsid w:val="00094329"/>
    <w:rsid w:val="00244608"/>
    <w:rsid w:val="0028435F"/>
    <w:rsid w:val="002D0487"/>
    <w:rsid w:val="002D0598"/>
    <w:rsid w:val="002F083E"/>
    <w:rsid w:val="00305DD4"/>
    <w:rsid w:val="00360ACF"/>
    <w:rsid w:val="003D5774"/>
    <w:rsid w:val="00497481"/>
    <w:rsid w:val="00521B6F"/>
    <w:rsid w:val="00537CD1"/>
    <w:rsid w:val="00547312"/>
    <w:rsid w:val="005507D5"/>
    <w:rsid w:val="005F3039"/>
    <w:rsid w:val="00686E27"/>
    <w:rsid w:val="006C1BD1"/>
    <w:rsid w:val="006E2133"/>
    <w:rsid w:val="00710E13"/>
    <w:rsid w:val="008E30E5"/>
    <w:rsid w:val="00924FF7"/>
    <w:rsid w:val="00976438"/>
    <w:rsid w:val="00984837"/>
    <w:rsid w:val="009E62FF"/>
    <w:rsid w:val="00AC4CC0"/>
    <w:rsid w:val="00BC75A2"/>
    <w:rsid w:val="00CE348A"/>
    <w:rsid w:val="00EB3E9C"/>
    <w:rsid w:val="00EC6EB7"/>
    <w:rsid w:val="00F54CBC"/>
    <w:rsid w:val="00FF6055"/>
    <w:rsid w:val="2899F5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FECB9"/>
  <w15:docId w15:val="{D29CF96C-FF08-49EC-989F-9478349BF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24FF7"/>
    <w:pPr>
      <w:spacing w:after="160" w:line="278" w:lineRule="auto"/>
    </w:pPr>
    <w:rPr>
      <w:rFonts w:eastAsiaTheme="minorHAnsi"/>
      <w:kern w:val="2"/>
      <w:sz w:val="24"/>
      <w:szCs w:val="24"/>
      <w:lang w:eastAsia="en-US"/>
      <w14:ligatures w14:val="standardContextual"/>
    </w:rPr>
  </w:style>
  <w:style w:type="paragraph" w:styleId="Heading1">
    <w:name w:val="heading 1"/>
    <w:basedOn w:val="Normal"/>
    <w:next w:val="Normal"/>
    <w:link w:val="Heading1Char"/>
    <w:uiPriority w:val="9"/>
    <w:qFormat/>
    <w:rsid w:val="006F3132"/>
    <w:pPr>
      <w:keepNext/>
      <w:keepLines/>
      <w:numPr>
        <w:numId w:val="10"/>
      </w:numPr>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semiHidden/>
    <w:unhideWhenUsed/>
    <w:qFormat/>
    <w:rsid w:val="006F3132"/>
    <w:pPr>
      <w:keepNext/>
      <w:keepLines/>
      <w:numPr>
        <w:ilvl w:val="1"/>
        <w:numId w:val="10"/>
      </w:numPr>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semiHidden/>
    <w:unhideWhenUsed/>
    <w:qFormat/>
    <w:rsid w:val="006F3132"/>
    <w:pPr>
      <w:keepNext/>
      <w:keepLines/>
      <w:numPr>
        <w:ilvl w:val="2"/>
        <w:numId w:val="10"/>
      </w:numPr>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6F3132"/>
    <w:pPr>
      <w:keepNext/>
      <w:keepLines/>
      <w:numPr>
        <w:ilvl w:val="3"/>
        <w:numId w:val="10"/>
      </w:numPr>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6F3132"/>
    <w:pPr>
      <w:keepNext/>
      <w:keepLines/>
      <w:numPr>
        <w:ilvl w:val="4"/>
        <w:numId w:val="10"/>
      </w:numPr>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6F3132"/>
    <w:pPr>
      <w:keepNext/>
      <w:keepLines/>
      <w:numPr>
        <w:ilvl w:val="5"/>
        <w:numId w:val="10"/>
      </w:numPr>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6F3132"/>
    <w:pPr>
      <w:keepNext/>
      <w:keepLines/>
      <w:numPr>
        <w:ilvl w:val="6"/>
        <w:numId w:val="10"/>
      </w:numPr>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6F3132"/>
    <w:pPr>
      <w:keepNext/>
      <w:keepLines/>
      <w:numPr>
        <w:ilvl w:val="7"/>
        <w:numId w:val="10"/>
      </w:numPr>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6F3132"/>
    <w:pPr>
      <w:keepNext/>
      <w:keepLines/>
      <w:numPr>
        <w:ilvl w:val="8"/>
        <w:numId w:val="10"/>
      </w:numPr>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link w:val="AbstractChar"/>
    <w:rsid w:val="006F3132"/>
    <w:pPr>
      <w:spacing w:after="120" w:line="240" w:lineRule="auto"/>
    </w:pPr>
    <w:rPr>
      <w:rFonts w:ascii="Arial" w:eastAsia="Arial Unicode MS" w:hAnsi="Arial" w:cs="Arial"/>
      <w:color w:val="000000"/>
      <w:sz w:val="24"/>
      <w:szCs w:val="24"/>
      <w:lang w:val="en-US" w:eastAsia="en-US"/>
    </w:rPr>
  </w:style>
  <w:style w:type="character" w:customStyle="1" w:styleId="AbstractChar">
    <w:name w:val="Abstract Char"/>
    <w:link w:val="Abstract"/>
    <w:rsid w:val="006F3132"/>
    <w:rPr>
      <w:rFonts w:ascii="Arial" w:eastAsia="Arial Unicode MS" w:hAnsi="Arial" w:cs="Arial"/>
      <w:color w:val="000000"/>
      <w:sz w:val="24"/>
      <w:szCs w:val="24"/>
      <w:lang w:val="en-US" w:eastAsia="en-US"/>
    </w:rPr>
  </w:style>
  <w:style w:type="paragraph" w:customStyle="1" w:styleId="Annex">
    <w:name w:val="Annex"/>
    <w:basedOn w:val="Paragraph"/>
    <w:next w:val="Paragraph"/>
    <w:qFormat/>
    <w:rsid w:val="006F3132"/>
    <w:pPr>
      <w:numPr>
        <w:numId w:val="11"/>
      </w:numPr>
      <w:spacing w:before="240" w:after="240"/>
      <w:ind w:left="0" w:firstLine="0"/>
    </w:pPr>
    <w:rPr>
      <w:b/>
    </w:rPr>
  </w:style>
  <w:style w:type="paragraph" w:customStyle="1" w:styleId="AuthoringGroup">
    <w:name w:val="Authoring Group"/>
    <w:link w:val="AuthoringGroupChar"/>
    <w:rsid w:val="006F3132"/>
    <w:pPr>
      <w:spacing w:after="120" w:line="240" w:lineRule="auto"/>
    </w:pPr>
    <w:rPr>
      <w:rFonts w:ascii="Arial" w:eastAsia="Arial Unicode MS" w:hAnsi="Arial" w:cs="Arial"/>
      <w:color w:val="000000"/>
      <w:sz w:val="24"/>
      <w:lang w:val="en-US" w:eastAsia="en-US"/>
    </w:rPr>
  </w:style>
  <w:style w:type="character" w:customStyle="1" w:styleId="AuthoringGroupChar">
    <w:name w:val="Authoring Group Char"/>
    <w:link w:val="AuthoringGroup"/>
    <w:rsid w:val="006F3132"/>
    <w:rPr>
      <w:rFonts w:ascii="Arial" w:eastAsia="Arial Unicode MS" w:hAnsi="Arial" w:cs="Arial"/>
      <w:color w:val="000000"/>
      <w:sz w:val="24"/>
      <w:lang w:val="en-US" w:eastAsia="en-US"/>
    </w:rPr>
  </w:style>
  <w:style w:type="paragraph" w:customStyle="1" w:styleId="Background">
    <w:name w:val="Background"/>
    <w:aliases w:val="(A) Background"/>
    <w:basedOn w:val="Normal"/>
    <w:rsid w:val="006F3132"/>
    <w:pPr>
      <w:numPr>
        <w:numId w:val="1"/>
      </w:numPr>
      <w:spacing w:before="120" w:after="120" w:line="300" w:lineRule="atLeast"/>
      <w:jc w:val="both"/>
    </w:pPr>
    <w:rPr>
      <w:rFonts w:ascii="Arial" w:eastAsia="Arial Unicode MS" w:hAnsi="Arial" w:cs="Arial"/>
      <w:color w:val="000000"/>
      <w:szCs w:val="20"/>
    </w:rPr>
  </w:style>
  <w:style w:type="paragraph" w:customStyle="1" w:styleId="BulletList1">
    <w:name w:val="Bullet List 1"/>
    <w:aliases w:val="Bullet1"/>
    <w:basedOn w:val="Normal"/>
    <w:rsid w:val="006F3132"/>
    <w:pPr>
      <w:numPr>
        <w:numId w:val="2"/>
      </w:numPr>
      <w:spacing w:after="240" w:line="300" w:lineRule="atLeast"/>
      <w:jc w:val="both"/>
    </w:pPr>
    <w:rPr>
      <w:rFonts w:ascii="Arial" w:eastAsia="Arial Unicode MS" w:hAnsi="Arial" w:cs="Arial"/>
      <w:color w:val="000000"/>
      <w:szCs w:val="20"/>
    </w:rPr>
  </w:style>
  <w:style w:type="paragraph" w:customStyle="1" w:styleId="BulletList2">
    <w:name w:val="Bullet List 2"/>
    <w:aliases w:val="Bullet2"/>
    <w:basedOn w:val="Normal"/>
    <w:rsid w:val="006F3132"/>
    <w:pPr>
      <w:numPr>
        <w:numId w:val="3"/>
      </w:numPr>
      <w:spacing w:after="120" w:line="240" w:lineRule="auto"/>
      <w:ind w:left="1080" w:hanging="720"/>
      <w:jc w:val="both"/>
    </w:pPr>
    <w:rPr>
      <w:rFonts w:ascii="Arial" w:eastAsia="Arial Unicode MS" w:hAnsi="Arial" w:cs="Arial"/>
      <w:color w:val="000000"/>
      <w:szCs w:val="20"/>
    </w:rPr>
  </w:style>
  <w:style w:type="paragraph" w:customStyle="1" w:styleId="BulletList3">
    <w:name w:val="Bullet List 3"/>
    <w:aliases w:val="Bullet3"/>
    <w:basedOn w:val="Normal"/>
    <w:rsid w:val="006F3132"/>
    <w:pPr>
      <w:numPr>
        <w:numId w:val="4"/>
      </w:numPr>
      <w:spacing w:after="240" w:line="240" w:lineRule="auto"/>
      <w:jc w:val="both"/>
    </w:pPr>
    <w:rPr>
      <w:rFonts w:ascii="Arial" w:eastAsia="Arial Unicode MS" w:hAnsi="Arial" w:cs="Arial"/>
      <w:color w:val="000000"/>
      <w:szCs w:val="20"/>
    </w:rPr>
  </w:style>
  <w:style w:type="paragraph" w:customStyle="1" w:styleId="TitleClause">
    <w:name w:val="Title Clause"/>
    <w:basedOn w:val="Normal"/>
    <w:rsid w:val="006F3132"/>
    <w:pPr>
      <w:keepNext/>
      <w:numPr>
        <w:numId w:val="24"/>
      </w:numPr>
      <w:spacing w:before="240" w:after="240" w:line="300" w:lineRule="atLeast"/>
      <w:jc w:val="both"/>
      <w:outlineLvl w:val="0"/>
    </w:pPr>
    <w:rPr>
      <w:rFonts w:ascii="Arial" w:eastAsia="Arial Unicode MS" w:hAnsi="Arial" w:cs="Arial"/>
      <w:b/>
      <w:color w:val="000000"/>
      <w:kern w:val="28"/>
      <w:szCs w:val="20"/>
    </w:rPr>
  </w:style>
  <w:style w:type="paragraph" w:customStyle="1" w:styleId="ClauseNoTitle">
    <w:name w:val="Clause No Title"/>
    <w:basedOn w:val="TitleClause"/>
    <w:rsid w:val="006F3132"/>
    <w:rPr>
      <w:b w:val="0"/>
      <w:smallCaps/>
    </w:rPr>
  </w:style>
  <w:style w:type="paragraph" w:customStyle="1" w:styleId="ClosingPara">
    <w:name w:val="Closing Para"/>
    <w:basedOn w:val="Normal"/>
    <w:rsid w:val="006F3132"/>
    <w:pPr>
      <w:spacing w:before="120" w:after="240" w:line="300" w:lineRule="atLeast"/>
      <w:jc w:val="both"/>
    </w:pPr>
    <w:rPr>
      <w:rFonts w:ascii="Arial" w:eastAsia="Arial Unicode MS" w:hAnsi="Arial" w:cs="Arial"/>
      <w:color w:val="000000"/>
      <w:szCs w:val="20"/>
    </w:rPr>
  </w:style>
  <w:style w:type="paragraph" w:customStyle="1" w:styleId="ClosingSignOff">
    <w:name w:val="Closing SignOff"/>
    <w:basedOn w:val="Normal"/>
    <w:rsid w:val="006F3132"/>
    <w:pPr>
      <w:spacing w:after="120" w:line="300" w:lineRule="atLeast"/>
      <w:jc w:val="both"/>
    </w:pPr>
    <w:rPr>
      <w:rFonts w:ascii="Arial" w:eastAsia="Arial Unicode MS" w:hAnsi="Arial" w:cs="Arial"/>
      <w:color w:val="000000"/>
      <w:szCs w:val="20"/>
    </w:rPr>
  </w:style>
  <w:style w:type="paragraph" w:customStyle="1" w:styleId="CoversheetTitle">
    <w:name w:val="Coversheet Title"/>
    <w:basedOn w:val="Normal"/>
    <w:autoRedefine/>
    <w:rsid w:val="006F3132"/>
    <w:pPr>
      <w:spacing w:before="480" w:after="480" w:line="300" w:lineRule="atLeast"/>
      <w:jc w:val="center"/>
    </w:pPr>
    <w:rPr>
      <w:rFonts w:ascii="Arial" w:eastAsia="Arial Unicode MS" w:hAnsi="Arial" w:cs="Arial"/>
      <w:b/>
      <w:smallCaps/>
      <w:color w:val="000000"/>
      <w:sz w:val="28"/>
      <w:szCs w:val="20"/>
    </w:rPr>
  </w:style>
  <w:style w:type="paragraph" w:customStyle="1" w:styleId="CoverSheetHeading">
    <w:name w:val="Cover Sheet Heading"/>
    <w:aliases w:val="Coversheet Title2"/>
    <w:basedOn w:val="CoversheetTitle"/>
    <w:rsid w:val="006F3132"/>
  </w:style>
  <w:style w:type="paragraph" w:customStyle="1" w:styleId="CoverSheetSubjectText">
    <w:name w:val="Cover Sheet Subject Text"/>
    <w:basedOn w:val="Normal"/>
    <w:rsid w:val="006F3132"/>
    <w:pPr>
      <w:spacing w:after="0" w:line="300" w:lineRule="atLeast"/>
      <w:jc w:val="center"/>
    </w:pPr>
    <w:rPr>
      <w:rFonts w:ascii="Arial" w:eastAsia="Arial Unicode MS" w:hAnsi="Arial" w:cs="Arial"/>
      <w:color w:val="000000"/>
      <w:szCs w:val="20"/>
    </w:rPr>
  </w:style>
  <w:style w:type="paragraph" w:customStyle="1" w:styleId="CoverSheetSubjectTitle">
    <w:name w:val="Cover Sheet Subject Title"/>
    <w:basedOn w:val="Normal"/>
    <w:rsid w:val="006F3132"/>
    <w:pPr>
      <w:spacing w:after="0" w:line="300" w:lineRule="atLeast"/>
      <w:jc w:val="center"/>
    </w:pPr>
    <w:rPr>
      <w:rFonts w:ascii="Arial" w:eastAsia="Arial Unicode MS" w:hAnsi="Arial" w:cs="Arial"/>
      <w:color w:val="000000"/>
      <w:szCs w:val="20"/>
    </w:rPr>
  </w:style>
  <w:style w:type="paragraph" w:customStyle="1" w:styleId="DefinedTermPara">
    <w:name w:val="Defined Term Para"/>
    <w:basedOn w:val="Paragraph"/>
    <w:qFormat/>
    <w:rsid w:val="006F3132"/>
    <w:pPr>
      <w:numPr>
        <w:numId w:val="23"/>
      </w:numPr>
    </w:pPr>
  </w:style>
  <w:style w:type="paragraph" w:customStyle="1" w:styleId="DescriptiveHeading">
    <w:name w:val="DescriptiveHeading"/>
    <w:next w:val="Paragraph"/>
    <w:link w:val="DescriptiveHeadingChar"/>
    <w:rsid w:val="006F3132"/>
    <w:pPr>
      <w:spacing w:before="360" w:after="360" w:line="240" w:lineRule="auto"/>
      <w:outlineLvl w:val="0"/>
    </w:pPr>
    <w:rPr>
      <w:rFonts w:ascii="Arial" w:eastAsia="Arial Unicode MS" w:hAnsi="Arial" w:cs="Arial"/>
      <w:b/>
      <w:color w:val="000000"/>
      <w:lang w:val="en-US" w:eastAsia="en-US"/>
    </w:rPr>
  </w:style>
  <w:style w:type="character" w:customStyle="1" w:styleId="DescriptiveHeadingChar">
    <w:name w:val="DescriptiveHeading Char"/>
    <w:link w:val="DescriptiveHeading"/>
    <w:rsid w:val="006F3132"/>
    <w:rPr>
      <w:rFonts w:ascii="Arial" w:eastAsia="Arial Unicode MS" w:hAnsi="Arial" w:cs="Arial"/>
      <w:b/>
      <w:color w:val="000000"/>
      <w:lang w:val="en-US" w:eastAsia="en-US"/>
    </w:rPr>
  </w:style>
  <w:style w:type="paragraph" w:customStyle="1" w:styleId="DraftingnoteSection1Para">
    <w:name w:val="Draftingnote Section1 Para"/>
    <w:basedOn w:val="Normal"/>
    <w:rsid w:val="006F3132"/>
    <w:pPr>
      <w:spacing w:after="120" w:line="300" w:lineRule="atLeast"/>
      <w:jc w:val="both"/>
    </w:pPr>
    <w:rPr>
      <w:rFonts w:ascii="Arial" w:eastAsia="Arial Unicode MS" w:hAnsi="Arial" w:cs="Arial"/>
      <w:color w:val="000000"/>
      <w:szCs w:val="20"/>
    </w:rPr>
  </w:style>
  <w:style w:type="paragraph" w:customStyle="1" w:styleId="DraftingnoteSection1Title">
    <w:name w:val="Draftingnote Section1 Title"/>
    <w:basedOn w:val="Normal"/>
    <w:rsid w:val="006F3132"/>
    <w:pPr>
      <w:spacing w:after="120" w:line="300" w:lineRule="atLeast"/>
      <w:jc w:val="both"/>
    </w:pPr>
    <w:rPr>
      <w:rFonts w:ascii="Arial" w:eastAsia="Arial Unicode MS" w:hAnsi="Arial" w:cs="Arial"/>
      <w:b/>
      <w:color w:val="000000"/>
      <w:sz w:val="36"/>
      <w:szCs w:val="20"/>
    </w:rPr>
  </w:style>
  <w:style w:type="paragraph" w:customStyle="1" w:styleId="DraftingnoteSection2Para">
    <w:name w:val="Draftingnote Section2 Para"/>
    <w:basedOn w:val="Normal"/>
    <w:rsid w:val="006F3132"/>
    <w:pPr>
      <w:spacing w:after="120" w:line="300" w:lineRule="atLeast"/>
      <w:jc w:val="both"/>
    </w:pPr>
    <w:rPr>
      <w:rFonts w:ascii="Arial" w:eastAsia="Arial Unicode MS" w:hAnsi="Arial" w:cs="Arial"/>
      <w:color w:val="000000"/>
      <w:szCs w:val="20"/>
    </w:rPr>
  </w:style>
  <w:style w:type="paragraph" w:customStyle="1" w:styleId="DraftingnoteSection2Title">
    <w:name w:val="Draftingnote Section2 Title"/>
    <w:basedOn w:val="Normal"/>
    <w:rsid w:val="006F3132"/>
    <w:pPr>
      <w:spacing w:after="120" w:line="300" w:lineRule="atLeast"/>
      <w:jc w:val="both"/>
    </w:pPr>
    <w:rPr>
      <w:rFonts w:ascii="Arial" w:eastAsia="Arial Unicode MS" w:hAnsi="Arial" w:cs="Arial"/>
      <w:b/>
      <w:color w:val="000000"/>
      <w:sz w:val="28"/>
      <w:szCs w:val="20"/>
    </w:rPr>
  </w:style>
  <w:style w:type="paragraph" w:customStyle="1" w:styleId="DraftingnoteSection3Para">
    <w:name w:val="Draftingnote Section3 Para"/>
    <w:basedOn w:val="Normal"/>
    <w:rsid w:val="006F3132"/>
    <w:pPr>
      <w:spacing w:after="120" w:line="300" w:lineRule="atLeast"/>
      <w:jc w:val="both"/>
    </w:pPr>
    <w:rPr>
      <w:rFonts w:ascii="Arial" w:eastAsia="Arial Unicode MS" w:hAnsi="Arial" w:cs="Arial"/>
      <w:color w:val="000000"/>
      <w:szCs w:val="20"/>
    </w:rPr>
  </w:style>
  <w:style w:type="paragraph" w:customStyle="1" w:styleId="DraftingnoteSection3Title">
    <w:name w:val="Draftingnote Section3 Title"/>
    <w:basedOn w:val="Normal"/>
    <w:rsid w:val="006F3132"/>
    <w:pPr>
      <w:spacing w:after="120" w:line="300" w:lineRule="atLeast"/>
      <w:jc w:val="both"/>
    </w:pPr>
    <w:rPr>
      <w:rFonts w:ascii="Arial" w:eastAsia="Arial Unicode MS" w:hAnsi="Arial" w:cs="Arial"/>
      <w:b/>
      <w:i/>
      <w:color w:val="000000"/>
      <w:sz w:val="28"/>
      <w:szCs w:val="20"/>
    </w:rPr>
  </w:style>
  <w:style w:type="paragraph" w:customStyle="1" w:styleId="DraftingnoteSection4Para">
    <w:name w:val="Draftingnote Section4 Para"/>
    <w:basedOn w:val="Normal"/>
    <w:rsid w:val="006F3132"/>
    <w:pPr>
      <w:spacing w:after="120" w:line="300" w:lineRule="atLeast"/>
      <w:jc w:val="both"/>
    </w:pPr>
    <w:rPr>
      <w:rFonts w:ascii="Arial" w:eastAsia="Arial Unicode MS" w:hAnsi="Arial" w:cs="Arial"/>
      <w:color w:val="000000"/>
      <w:szCs w:val="20"/>
    </w:rPr>
  </w:style>
  <w:style w:type="paragraph" w:customStyle="1" w:styleId="DraftingnoteSection4Title">
    <w:name w:val="Draftingnote Section4 Title"/>
    <w:basedOn w:val="Normal"/>
    <w:rsid w:val="006F3132"/>
    <w:pPr>
      <w:spacing w:after="120" w:line="300" w:lineRule="atLeast"/>
      <w:jc w:val="both"/>
    </w:pPr>
    <w:rPr>
      <w:rFonts w:ascii="Arial" w:eastAsia="Arial Unicode MS" w:hAnsi="Arial" w:cs="Arial"/>
      <w:b/>
      <w:i/>
      <w:color w:val="000000"/>
      <w:sz w:val="28"/>
      <w:szCs w:val="20"/>
    </w:rPr>
  </w:style>
  <w:style w:type="paragraph" w:customStyle="1" w:styleId="DraftingnoteTitle">
    <w:name w:val="Draftingnote Title"/>
    <w:basedOn w:val="Normal"/>
    <w:rsid w:val="006F3132"/>
    <w:pPr>
      <w:spacing w:after="120" w:line="300" w:lineRule="atLeast"/>
      <w:jc w:val="both"/>
    </w:pPr>
    <w:rPr>
      <w:rFonts w:ascii="Arial" w:eastAsia="Arial Unicode MS" w:hAnsi="Arial" w:cs="Arial"/>
      <w:b/>
      <w:color w:val="000000"/>
      <w:sz w:val="28"/>
      <w:szCs w:val="20"/>
    </w:rPr>
  </w:style>
  <w:style w:type="paragraph" w:customStyle="1" w:styleId="FulltextBridgehead">
    <w:name w:val="Fulltext Bridgehead"/>
    <w:basedOn w:val="Normal"/>
    <w:rsid w:val="006F3132"/>
    <w:pPr>
      <w:spacing w:after="120" w:line="300" w:lineRule="atLeast"/>
      <w:jc w:val="both"/>
    </w:pPr>
    <w:rPr>
      <w:rFonts w:ascii="Arial" w:eastAsia="Arial Unicode MS" w:hAnsi="Arial" w:cs="Arial"/>
      <w:b/>
      <w:color w:val="000000"/>
      <w:sz w:val="48"/>
      <w:szCs w:val="20"/>
    </w:rPr>
  </w:style>
  <w:style w:type="paragraph" w:customStyle="1" w:styleId="FulltextSection1Para">
    <w:name w:val="Fulltext Section1 Para"/>
    <w:basedOn w:val="Normal"/>
    <w:rsid w:val="006F3132"/>
    <w:pPr>
      <w:spacing w:after="120" w:line="300" w:lineRule="atLeast"/>
      <w:jc w:val="both"/>
    </w:pPr>
    <w:rPr>
      <w:rFonts w:ascii="Arial" w:eastAsia="Arial Unicode MS" w:hAnsi="Arial" w:cs="Arial"/>
      <w:color w:val="000000"/>
      <w:szCs w:val="20"/>
    </w:rPr>
  </w:style>
  <w:style w:type="paragraph" w:customStyle="1" w:styleId="FulltextSection1Title">
    <w:name w:val="Fulltext Section1 Title"/>
    <w:basedOn w:val="Normal"/>
    <w:rsid w:val="006F3132"/>
    <w:pPr>
      <w:spacing w:after="120" w:line="300" w:lineRule="atLeast"/>
      <w:jc w:val="both"/>
    </w:pPr>
    <w:rPr>
      <w:rFonts w:ascii="Arial" w:eastAsia="Arial Unicode MS" w:hAnsi="Arial" w:cs="Arial"/>
      <w:b/>
      <w:color w:val="000000"/>
      <w:sz w:val="36"/>
      <w:szCs w:val="20"/>
    </w:rPr>
  </w:style>
  <w:style w:type="paragraph" w:customStyle="1" w:styleId="FulltextSection2Para">
    <w:name w:val="Fulltext Section2 Para"/>
    <w:basedOn w:val="Normal"/>
    <w:rsid w:val="006F3132"/>
    <w:pPr>
      <w:spacing w:after="120" w:line="300" w:lineRule="atLeast"/>
      <w:jc w:val="both"/>
    </w:pPr>
    <w:rPr>
      <w:rFonts w:ascii="Arial" w:eastAsia="Arial Unicode MS" w:hAnsi="Arial" w:cs="Arial"/>
      <w:color w:val="000000"/>
      <w:szCs w:val="20"/>
    </w:rPr>
  </w:style>
  <w:style w:type="paragraph" w:customStyle="1" w:styleId="FulltextSection2Title">
    <w:name w:val="Fulltext Section2 Title"/>
    <w:basedOn w:val="Normal"/>
    <w:rsid w:val="006F3132"/>
    <w:pPr>
      <w:spacing w:after="120" w:line="300" w:lineRule="atLeast"/>
      <w:jc w:val="both"/>
    </w:pPr>
    <w:rPr>
      <w:rFonts w:ascii="Arial" w:eastAsia="Arial Unicode MS" w:hAnsi="Arial" w:cs="Arial"/>
      <w:b/>
      <w:color w:val="000000"/>
      <w:sz w:val="28"/>
      <w:szCs w:val="20"/>
    </w:rPr>
  </w:style>
  <w:style w:type="paragraph" w:customStyle="1" w:styleId="FulltextSection3Para">
    <w:name w:val="Fulltext Section3 Para"/>
    <w:basedOn w:val="Normal"/>
    <w:rsid w:val="006F3132"/>
    <w:pPr>
      <w:spacing w:after="120" w:line="300" w:lineRule="atLeast"/>
      <w:jc w:val="both"/>
    </w:pPr>
    <w:rPr>
      <w:rFonts w:ascii="Arial" w:eastAsia="Arial Unicode MS" w:hAnsi="Arial" w:cs="Arial"/>
      <w:color w:val="000000"/>
      <w:szCs w:val="20"/>
    </w:rPr>
  </w:style>
  <w:style w:type="paragraph" w:customStyle="1" w:styleId="FulltextSection3Title">
    <w:name w:val="Fulltext Section3 Title"/>
    <w:basedOn w:val="Normal"/>
    <w:rsid w:val="006F3132"/>
    <w:pPr>
      <w:spacing w:after="120" w:line="300" w:lineRule="atLeast"/>
      <w:jc w:val="both"/>
    </w:pPr>
    <w:rPr>
      <w:rFonts w:ascii="Arial" w:eastAsia="Arial Unicode MS" w:hAnsi="Arial" w:cs="Arial"/>
      <w:b/>
      <w:i/>
      <w:color w:val="000000"/>
      <w:sz w:val="28"/>
      <w:szCs w:val="20"/>
    </w:rPr>
  </w:style>
  <w:style w:type="paragraph" w:customStyle="1" w:styleId="FulltextSection4Para">
    <w:name w:val="Fulltext Section4 Para"/>
    <w:basedOn w:val="Normal"/>
    <w:rsid w:val="006F3132"/>
    <w:pPr>
      <w:spacing w:after="120" w:line="300" w:lineRule="atLeast"/>
      <w:jc w:val="both"/>
    </w:pPr>
    <w:rPr>
      <w:rFonts w:ascii="Arial" w:eastAsia="Arial Unicode MS" w:hAnsi="Arial" w:cs="Arial"/>
      <w:color w:val="000000"/>
      <w:szCs w:val="20"/>
    </w:rPr>
  </w:style>
  <w:style w:type="paragraph" w:customStyle="1" w:styleId="FulltextSection4Title">
    <w:name w:val="Fulltext Section4 Title"/>
    <w:basedOn w:val="Normal"/>
    <w:rsid w:val="006F3132"/>
    <w:pPr>
      <w:spacing w:after="120" w:line="300" w:lineRule="atLeast"/>
      <w:jc w:val="both"/>
    </w:pPr>
    <w:rPr>
      <w:rFonts w:ascii="Arial" w:eastAsia="Arial Unicode MS" w:hAnsi="Arial" w:cs="Arial"/>
      <w:b/>
      <w:i/>
      <w:color w:val="000000"/>
      <w:sz w:val="28"/>
      <w:szCs w:val="20"/>
    </w:rPr>
  </w:style>
  <w:style w:type="paragraph" w:customStyle="1" w:styleId="GlossItemGlossdefPara">
    <w:name w:val="GlossItem Glossdef Para"/>
    <w:basedOn w:val="Normal"/>
    <w:rsid w:val="006F3132"/>
    <w:pPr>
      <w:spacing w:after="120" w:line="300" w:lineRule="atLeast"/>
      <w:jc w:val="both"/>
    </w:pPr>
    <w:rPr>
      <w:rFonts w:ascii="Arial" w:eastAsia="Arial Unicode MS" w:hAnsi="Arial" w:cs="Arial"/>
      <w:color w:val="000000"/>
      <w:szCs w:val="20"/>
    </w:rPr>
  </w:style>
  <w:style w:type="paragraph" w:customStyle="1" w:styleId="GlossItemGlossterm">
    <w:name w:val="GlossItem Glossterm"/>
    <w:basedOn w:val="Normal"/>
    <w:rsid w:val="006F3132"/>
    <w:pPr>
      <w:spacing w:after="120" w:line="300" w:lineRule="atLeast"/>
      <w:jc w:val="both"/>
    </w:pPr>
    <w:rPr>
      <w:rFonts w:ascii="Arial" w:eastAsia="Arial Unicode MS" w:hAnsi="Arial" w:cs="Arial"/>
      <w:b/>
      <w:color w:val="000000"/>
      <w:sz w:val="48"/>
      <w:szCs w:val="20"/>
    </w:rPr>
  </w:style>
  <w:style w:type="paragraph" w:customStyle="1" w:styleId="HeadingAddressLine">
    <w:name w:val="Heading Address Line"/>
    <w:basedOn w:val="Normal"/>
    <w:rsid w:val="006F3132"/>
    <w:pPr>
      <w:spacing w:after="120" w:line="300" w:lineRule="atLeast"/>
      <w:jc w:val="both"/>
    </w:pPr>
    <w:rPr>
      <w:rFonts w:ascii="Arial" w:eastAsia="Arial Unicode MS" w:hAnsi="Arial" w:cs="Arial"/>
      <w:color w:val="000000"/>
      <w:szCs w:val="20"/>
    </w:rPr>
  </w:style>
  <w:style w:type="paragraph" w:customStyle="1" w:styleId="HeadingDate">
    <w:name w:val="Heading Date"/>
    <w:basedOn w:val="Normal"/>
    <w:rsid w:val="006F3132"/>
    <w:pPr>
      <w:spacing w:after="120" w:line="300" w:lineRule="atLeast"/>
      <w:jc w:val="both"/>
    </w:pPr>
    <w:rPr>
      <w:rFonts w:ascii="Arial" w:eastAsia="Arial Unicode MS" w:hAnsi="Arial" w:cs="Arial"/>
      <w:color w:val="000000"/>
      <w:szCs w:val="20"/>
    </w:rPr>
  </w:style>
  <w:style w:type="paragraph" w:customStyle="1" w:styleId="HeadingLetterheadBasedOnAttribute">
    <w:name w:val="Heading Letterhead Based On Attribute"/>
    <w:basedOn w:val="Normal"/>
    <w:rsid w:val="006F3132"/>
    <w:pPr>
      <w:spacing w:after="120" w:line="300" w:lineRule="atLeast"/>
      <w:jc w:val="both"/>
    </w:pPr>
    <w:rPr>
      <w:rFonts w:ascii="Arial" w:eastAsia="Arial Unicode MS" w:hAnsi="Arial" w:cs="Arial"/>
      <w:color w:val="000000"/>
      <w:szCs w:val="20"/>
    </w:rPr>
  </w:style>
  <w:style w:type="paragraph" w:customStyle="1" w:styleId="HeadingSalutation">
    <w:name w:val="Heading Salutation"/>
    <w:basedOn w:val="Normal"/>
    <w:rsid w:val="006F3132"/>
    <w:pPr>
      <w:spacing w:after="120" w:line="300" w:lineRule="atLeast"/>
      <w:jc w:val="both"/>
    </w:pPr>
    <w:rPr>
      <w:rFonts w:ascii="Arial" w:eastAsia="Arial Unicode MS" w:hAnsi="Arial" w:cs="Arial"/>
      <w:color w:val="000000"/>
      <w:szCs w:val="20"/>
    </w:rPr>
  </w:style>
  <w:style w:type="paragraph" w:customStyle="1" w:styleId="IgnoredSpacing">
    <w:name w:val="Ignored Spacing"/>
    <w:link w:val="IgnoredSpacingChar"/>
    <w:rsid w:val="006F3132"/>
    <w:pPr>
      <w:spacing w:after="120" w:line="240" w:lineRule="auto"/>
    </w:pPr>
    <w:rPr>
      <w:rFonts w:ascii="Arial" w:eastAsia="Arial Unicode MS" w:hAnsi="Arial" w:cs="Arial"/>
      <w:color w:val="000000"/>
      <w:sz w:val="24"/>
      <w:szCs w:val="24"/>
      <w:lang w:val="en-US" w:eastAsia="en-US"/>
    </w:rPr>
  </w:style>
  <w:style w:type="character" w:customStyle="1" w:styleId="IgnoredSpacingChar">
    <w:name w:val="Ignored Spacing Char"/>
    <w:link w:val="IgnoredSpacing"/>
    <w:rsid w:val="006F3132"/>
    <w:rPr>
      <w:rFonts w:ascii="Arial" w:eastAsia="Arial Unicode MS" w:hAnsi="Arial" w:cs="Arial"/>
      <w:color w:val="000000"/>
      <w:sz w:val="24"/>
      <w:szCs w:val="24"/>
      <w:lang w:val="en-US" w:eastAsia="en-US"/>
    </w:rPr>
  </w:style>
  <w:style w:type="paragraph" w:customStyle="1" w:styleId="InternalAuthor">
    <w:name w:val="Internal Author"/>
    <w:link w:val="InternalAuthorChar"/>
    <w:rsid w:val="006F3132"/>
    <w:pPr>
      <w:spacing w:after="120" w:line="240" w:lineRule="auto"/>
    </w:pPr>
    <w:rPr>
      <w:rFonts w:ascii="Arial" w:eastAsia="Arial Unicode MS" w:hAnsi="Arial" w:cs="Arial"/>
      <w:color w:val="000000"/>
      <w:sz w:val="24"/>
      <w:lang w:val="en-US" w:eastAsia="en-US"/>
    </w:rPr>
  </w:style>
  <w:style w:type="character" w:customStyle="1" w:styleId="InternalAuthorChar">
    <w:name w:val="Internal Author Char"/>
    <w:link w:val="InternalAuthor"/>
    <w:rsid w:val="006F3132"/>
    <w:rPr>
      <w:rFonts w:ascii="Arial" w:eastAsia="Arial Unicode MS" w:hAnsi="Arial" w:cs="Arial"/>
      <w:color w:val="000000"/>
      <w:sz w:val="24"/>
      <w:lang w:val="en-US" w:eastAsia="en-US"/>
    </w:rPr>
  </w:style>
  <w:style w:type="paragraph" w:customStyle="1" w:styleId="MaintenanceEditor">
    <w:name w:val="Maintenance Editor"/>
    <w:link w:val="MaintenanceEditorChar"/>
    <w:rsid w:val="006F3132"/>
    <w:pPr>
      <w:spacing w:after="120" w:line="240" w:lineRule="auto"/>
    </w:pPr>
    <w:rPr>
      <w:rFonts w:ascii="Arial" w:eastAsia="Arial Unicode MS" w:hAnsi="Arial" w:cs="Arial"/>
      <w:color w:val="000000"/>
      <w:sz w:val="24"/>
      <w:lang w:val="en-US" w:eastAsia="en-US"/>
    </w:rPr>
  </w:style>
  <w:style w:type="character" w:customStyle="1" w:styleId="MaintenanceEditorChar">
    <w:name w:val="Maintenance Editor Char"/>
    <w:link w:val="MaintenanceEditor"/>
    <w:rsid w:val="006F3132"/>
    <w:rPr>
      <w:rFonts w:ascii="Arial" w:eastAsia="Arial Unicode MS" w:hAnsi="Arial" w:cs="Arial"/>
      <w:color w:val="000000"/>
      <w:sz w:val="24"/>
      <w:lang w:val="en-US" w:eastAsia="en-US"/>
    </w:rPr>
  </w:style>
  <w:style w:type="paragraph" w:customStyle="1" w:styleId="ParaClause">
    <w:name w:val="Para Clause"/>
    <w:basedOn w:val="Normal"/>
    <w:rsid w:val="006F3132"/>
    <w:pPr>
      <w:spacing w:before="120" w:after="120" w:line="300" w:lineRule="atLeast"/>
      <w:ind w:left="720"/>
      <w:jc w:val="both"/>
    </w:pPr>
    <w:rPr>
      <w:rFonts w:ascii="Arial" w:eastAsia="Arial Unicode MS" w:hAnsi="Arial" w:cs="Arial"/>
      <w:color w:val="000000"/>
      <w:szCs w:val="20"/>
    </w:rPr>
  </w:style>
  <w:style w:type="paragraph" w:customStyle="1" w:styleId="Parasubclause1">
    <w:name w:val="Para subclause 1"/>
    <w:aliases w:val="BIWS Heading 2"/>
    <w:basedOn w:val="Normal"/>
    <w:rsid w:val="006F3132"/>
    <w:pPr>
      <w:spacing w:before="240" w:after="120" w:line="300" w:lineRule="atLeast"/>
      <w:ind w:left="720"/>
      <w:jc w:val="both"/>
    </w:pPr>
    <w:rPr>
      <w:rFonts w:ascii="Arial" w:eastAsia="Arial Unicode MS" w:hAnsi="Arial" w:cs="Arial"/>
      <w:color w:val="000000"/>
      <w:szCs w:val="20"/>
    </w:rPr>
  </w:style>
  <w:style w:type="paragraph" w:customStyle="1" w:styleId="Untitledsubclause1">
    <w:name w:val="Untitled subclause 1"/>
    <w:basedOn w:val="Normal"/>
    <w:rsid w:val="006F3132"/>
    <w:pPr>
      <w:numPr>
        <w:ilvl w:val="1"/>
        <w:numId w:val="24"/>
      </w:numPr>
      <w:spacing w:before="280" w:after="120" w:line="300" w:lineRule="atLeast"/>
      <w:jc w:val="both"/>
      <w:outlineLvl w:val="1"/>
    </w:pPr>
    <w:rPr>
      <w:rFonts w:ascii="Arial" w:eastAsia="Arial Unicode MS" w:hAnsi="Arial" w:cs="Arial"/>
      <w:color w:val="000000"/>
      <w:szCs w:val="20"/>
    </w:rPr>
  </w:style>
  <w:style w:type="paragraph" w:customStyle="1" w:styleId="Parasubclause2">
    <w:name w:val="Para subclause 2"/>
    <w:aliases w:val="BIWS Heading 3"/>
    <w:basedOn w:val="Normal"/>
    <w:rsid w:val="006F3132"/>
    <w:pPr>
      <w:spacing w:after="240" w:line="300" w:lineRule="atLeast"/>
      <w:ind w:left="1559"/>
      <w:jc w:val="both"/>
    </w:pPr>
    <w:rPr>
      <w:rFonts w:ascii="Arial" w:eastAsia="Arial Unicode MS" w:hAnsi="Arial" w:cs="Arial"/>
      <w:color w:val="000000"/>
      <w:szCs w:val="20"/>
    </w:rPr>
  </w:style>
  <w:style w:type="paragraph" w:customStyle="1" w:styleId="Untitledsubclause2">
    <w:name w:val="Untitled subclause 2"/>
    <w:basedOn w:val="Normal"/>
    <w:rsid w:val="006F3132"/>
    <w:pPr>
      <w:numPr>
        <w:ilvl w:val="2"/>
        <w:numId w:val="24"/>
      </w:numPr>
      <w:spacing w:after="120" w:line="300" w:lineRule="atLeast"/>
      <w:jc w:val="both"/>
      <w:outlineLvl w:val="2"/>
    </w:pPr>
    <w:rPr>
      <w:rFonts w:ascii="Arial" w:eastAsia="Arial Unicode MS" w:hAnsi="Arial" w:cs="Arial"/>
      <w:color w:val="000000"/>
      <w:szCs w:val="20"/>
    </w:rPr>
  </w:style>
  <w:style w:type="paragraph" w:customStyle="1" w:styleId="Parasubclause3">
    <w:name w:val="Para subclause 3"/>
    <w:aliases w:val="BIWS Heading 4"/>
    <w:basedOn w:val="Normal"/>
    <w:next w:val="Untitledsubclause2"/>
    <w:rsid w:val="006F3132"/>
    <w:pPr>
      <w:spacing w:after="120" w:line="300" w:lineRule="atLeast"/>
      <w:ind w:left="2268"/>
      <w:jc w:val="both"/>
    </w:pPr>
    <w:rPr>
      <w:rFonts w:ascii="Arial" w:eastAsia="Arial Unicode MS" w:hAnsi="Arial" w:cs="Arial"/>
      <w:color w:val="000000"/>
      <w:szCs w:val="20"/>
    </w:rPr>
  </w:style>
  <w:style w:type="paragraph" w:customStyle="1" w:styleId="Untitledsubclause3">
    <w:name w:val="Untitled subclause 3"/>
    <w:basedOn w:val="Normal"/>
    <w:rsid w:val="006F3132"/>
    <w:pPr>
      <w:numPr>
        <w:ilvl w:val="3"/>
        <w:numId w:val="24"/>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Parasubclause4">
    <w:name w:val="Para subclause 4"/>
    <w:aliases w:val="BIWS Heading 5"/>
    <w:basedOn w:val="Parasubclause3"/>
    <w:rsid w:val="006F3132"/>
    <w:pPr>
      <w:spacing w:after="240"/>
      <w:ind w:left="3028"/>
    </w:pPr>
  </w:style>
  <w:style w:type="paragraph" w:customStyle="1" w:styleId="Untitledsubclause4">
    <w:name w:val="Untitled subclause 4"/>
    <w:basedOn w:val="Normal"/>
    <w:rsid w:val="006F3132"/>
    <w:pPr>
      <w:numPr>
        <w:ilvl w:val="4"/>
        <w:numId w:val="24"/>
      </w:numPr>
      <w:spacing w:after="120" w:line="300" w:lineRule="atLeast"/>
      <w:jc w:val="both"/>
      <w:outlineLvl w:val="4"/>
    </w:pPr>
    <w:rPr>
      <w:rFonts w:ascii="Arial" w:eastAsia="Arial Unicode MS" w:hAnsi="Arial" w:cs="Arial"/>
      <w:color w:val="000000"/>
      <w:szCs w:val="20"/>
    </w:rPr>
  </w:style>
  <w:style w:type="paragraph" w:customStyle="1" w:styleId="Para">
    <w:name w:val="Para"/>
    <w:aliases w:val="PLC Style - Normal"/>
    <w:basedOn w:val="Normal"/>
    <w:rsid w:val="006F3132"/>
    <w:pPr>
      <w:spacing w:after="120" w:line="300" w:lineRule="atLeast"/>
      <w:jc w:val="both"/>
    </w:pPr>
    <w:rPr>
      <w:rFonts w:ascii="Arial" w:eastAsia="Arial Unicode MS" w:hAnsi="Arial" w:cs="Arial"/>
      <w:color w:val="000000"/>
      <w:szCs w:val="20"/>
    </w:rPr>
  </w:style>
  <w:style w:type="paragraph" w:customStyle="1" w:styleId="Parties">
    <w:name w:val="Parties"/>
    <w:aliases w:val="(1) Parties"/>
    <w:basedOn w:val="Normal"/>
    <w:rsid w:val="006F3132"/>
    <w:pPr>
      <w:numPr>
        <w:numId w:val="5"/>
      </w:numPr>
      <w:spacing w:before="120" w:after="120" w:line="300" w:lineRule="atLeast"/>
      <w:jc w:val="both"/>
    </w:pPr>
    <w:rPr>
      <w:rFonts w:ascii="Arial" w:eastAsia="Arial Unicode MS" w:hAnsi="Arial" w:cs="Arial"/>
      <w:color w:val="000000"/>
      <w:szCs w:val="20"/>
    </w:rPr>
  </w:style>
  <w:style w:type="paragraph" w:customStyle="1" w:styleId="ResourceHistoryAuthor">
    <w:name w:val="Resource History Author"/>
    <w:link w:val="ResourceHistoryAuthorChar"/>
    <w:rsid w:val="006F3132"/>
    <w:pPr>
      <w:spacing w:after="120" w:line="240" w:lineRule="auto"/>
    </w:pPr>
    <w:rPr>
      <w:rFonts w:ascii="Arial" w:eastAsia="Arial Unicode MS" w:hAnsi="Arial" w:cs="Arial"/>
      <w:color w:val="000000"/>
      <w:sz w:val="24"/>
      <w:szCs w:val="24"/>
      <w:lang w:val="en-US" w:eastAsia="en-US"/>
    </w:rPr>
  </w:style>
  <w:style w:type="character" w:customStyle="1" w:styleId="ResourceHistoryAuthorChar">
    <w:name w:val="Resource History Author Char"/>
    <w:link w:val="ResourceHistoryAuthor"/>
    <w:rsid w:val="006F3132"/>
    <w:rPr>
      <w:rFonts w:ascii="Arial" w:eastAsia="Arial Unicode MS" w:hAnsi="Arial" w:cs="Arial"/>
      <w:color w:val="000000"/>
      <w:sz w:val="24"/>
      <w:szCs w:val="24"/>
      <w:lang w:val="en-US" w:eastAsia="en-US"/>
    </w:rPr>
  </w:style>
  <w:style w:type="paragraph" w:customStyle="1" w:styleId="ResourceHistoryDate">
    <w:name w:val="Resource History Date"/>
    <w:link w:val="ResourceHistoryDateChar"/>
    <w:rsid w:val="006F3132"/>
    <w:pPr>
      <w:spacing w:after="120" w:line="240" w:lineRule="auto"/>
    </w:pPr>
    <w:rPr>
      <w:rFonts w:ascii="Arial" w:eastAsia="Arial Unicode MS" w:hAnsi="Arial" w:cs="Arial"/>
      <w:color w:val="000000"/>
      <w:sz w:val="24"/>
      <w:szCs w:val="24"/>
      <w:lang w:val="en-US" w:eastAsia="en-US"/>
    </w:rPr>
  </w:style>
  <w:style w:type="character" w:customStyle="1" w:styleId="ResourceHistoryDateChar">
    <w:name w:val="Resource History Date Char"/>
    <w:link w:val="ResourceHistoryDate"/>
    <w:rsid w:val="006F3132"/>
    <w:rPr>
      <w:rFonts w:ascii="Arial" w:eastAsia="Arial Unicode MS" w:hAnsi="Arial" w:cs="Arial"/>
      <w:color w:val="000000"/>
      <w:sz w:val="24"/>
      <w:szCs w:val="24"/>
      <w:lang w:val="en-US" w:eastAsia="en-US"/>
    </w:rPr>
  </w:style>
  <w:style w:type="paragraph" w:customStyle="1" w:styleId="ResourceHistoryDesc">
    <w:name w:val="Resource History Desc"/>
    <w:link w:val="ResourceHistoryDescChar"/>
    <w:rsid w:val="006F3132"/>
    <w:pPr>
      <w:spacing w:after="120" w:line="240" w:lineRule="auto"/>
    </w:pPr>
    <w:rPr>
      <w:rFonts w:ascii="Verdana" w:eastAsia="Times New Roman" w:hAnsi="Verdana" w:cs="Verdana"/>
      <w:color w:val="000000"/>
      <w:sz w:val="18"/>
      <w:szCs w:val="24"/>
      <w:lang w:val="en-US" w:eastAsia="en-US"/>
    </w:rPr>
  </w:style>
  <w:style w:type="character" w:customStyle="1" w:styleId="ResourceHistoryDescChar">
    <w:name w:val="Resource History Desc Char"/>
    <w:link w:val="ResourceHistoryDesc"/>
    <w:rsid w:val="006F3132"/>
    <w:rPr>
      <w:rFonts w:ascii="Verdana" w:eastAsia="Times New Roman" w:hAnsi="Verdana" w:cs="Verdana"/>
      <w:color w:val="000000"/>
      <w:sz w:val="18"/>
      <w:szCs w:val="24"/>
      <w:lang w:val="en-US" w:eastAsia="en-US"/>
    </w:rPr>
  </w:style>
  <w:style w:type="paragraph" w:customStyle="1" w:styleId="ResourceHistoryTitle">
    <w:name w:val="Resource History Title"/>
    <w:link w:val="ResourceHistoryTitleChar"/>
    <w:rsid w:val="006F3132"/>
    <w:pPr>
      <w:spacing w:after="120" w:line="240" w:lineRule="auto"/>
    </w:pPr>
    <w:rPr>
      <w:rFonts w:ascii="Arial" w:eastAsia="Arial Unicode MS" w:hAnsi="Arial" w:cs="Arial"/>
      <w:b/>
      <w:bCs/>
      <w:color w:val="000000"/>
      <w:sz w:val="24"/>
      <w:lang w:val="en-US" w:eastAsia="en-US"/>
    </w:rPr>
  </w:style>
  <w:style w:type="character" w:customStyle="1" w:styleId="ResourceHistoryTitleChar">
    <w:name w:val="Resource History Title Char"/>
    <w:link w:val="ResourceHistoryTitle"/>
    <w:rsid w:val="006F3132"/>
    <w:rPr>
      <w:rFonts w:ascii="Arial" w:eastAsia="Arial Unicode MS" w:hAnsi="Arial" w:cs="Arial"/>
      <w:b/>
      <w:bCs/>
      <w:color w:val="000000"/>
      <w:sz w:val="24"/>
      <w:lang w:val="en-US" w:eastAsia="en-US"/>
    </w:rPr>
  </w:style>
  <w:style w:type="paragraph" w:customStyle="1" w:styleId="ResourceType">
    <w:name w:val="Resource Type"/>
    <w:link w:val="ResourceTypeChar"/>
    <w:rsid w:val="006F3132"/>
    <w:pPr>
      <w:spacing w:after="120" w:line="240" w:lineRule="auto"/>
    </w:pPr>
    <w:rPr>
      <w:rFonts w:ascii="Arial" w:eastAsia="Arial Unicode MS" w:hAnsi="Arial" w:cs="Arial"/>
      <w:color w:val="000000"/>
      <w:sz w:val="24"/>
      <w:szCs w:val="24"/>
      <w:lang w:val="en-US" w:eastAsia="en-US"/>
    </w:rPr>
  </w:style>
  <w:style w:type="character" w:customStyle="1" w:styleId="ResourceTypeChar">
    <w:name w:val="Resource Type Char"/>
    <w:link w:val="ResourceType"/>
    <w:rsid w:val="006F3132"/>
    <w:rPr>
      <w:rFonts w:ascii="Arial" w:eastAsia="Arial Unicode MS" w:hAnsi="Arial" w:cs="Arial"/>
      <w:color w:val="000000"/>
      <w:sz w:val="24"/>
      <w:szCs w:val="24"/>
      <w:lang w:val="en-US" w:eastAsia="en-US"/>
    </w:rPr>
  </w:style>
  <w:style w:type="paragraph" w:customStyle="1" w:styleId="ScheduleHeading-Single">
    <w:name w:val="Schedule Heading - Single"/>
    <w:aliases w:val="Sch   main head inc single"/>
    <w:basedOn w:val="Normal"/>
    <w:next w:val="Normal"/>
    <w:rsid w:val="006F3132"/>
    <w:pPr>
      <w:numPr>
        <w:numId w:val="6"/>
      </w:numPr>
      <w:spacing w:before="240" w:after="360" w:line="300" w:lineRule="atLeast"/>
      <w:jc w:val="both"/>
    </w:pPr>
    <w:rPr>
      <w:rFonts w:ascii="Arial" w:eastAsia="Arial Unicode MS" w:hAnsi="Arial" w:cs="Arial"/>
      <w:b/>
      <w:color w:val="000000"/>
      <w:kern w:val="28"/>
      <w:szCs w:val="20"/>
    </w:rPr>
  </w:style>
  <w:style w:type="paragraph" w:customStyle="1" w:styleId="ScheduleHeading">
    <w:name w:val="Schedule Heading"/>
    <w:aliases w:val="Sch   main head"/>
    <w:basedOn w:val="Normal"/>
    <w:next w:val="Normal"/>
    <w:autoRedefine/>
    <w:rsid w:val="006F3132"/>
    <w:pPr>
      <w:keepNext/>
      <w:pageBreakBefore/>
      <w:numPr>
        <w:numId w:val="7"/>
      </w:numPr>
      <w:spacing w:before="240" w:after="360" w:line="300" w:lineRule="atLeast"/>
      <w:jc w:val="center"/>
      <w:outlineLvl w:val="0"/>
    </w:pPr>
    <w:rPr>
      <w:rFonts w:ascii="Arial" w:eastAsia="Arial Unicode MS" w:hAnsi="Arial" w:cs="Arial"/>
      <w:b/>
      <w:color w:val="000000"/>
      <w:kern w:val="28"/>
      <w:szCs w:val="20"/>
    </w:rPr>
  </w:style>
  <w:style w:type="paragraph" w:customStyle="1" w:styleId="SectionHeading">
    <w:name w:val="Section Heading"/>
    <w:aliases w:val="1stIntroHeadings"/>
    <w:basedOn w:val="Normal"/>
    <w:next w:val="Normal"/>
    <w:rsid w:val="006F3132"/>
    <w:pPr>
      <w:tabs>
        <w:tab w:val="left" w:pos="709"/>
      </w:tabs>
      <w:spacing w:before="120" w:after="120" w:line="300" w:lineRule="atLeast"/>
      <w:jc w:val="both"/>
    </w:pPr>
    <w:rPr>
      <w:rFonts w:ascii="Arial" w:eastAsia="Arial Unicode MS" w:hAnsi="Arial" w:cs="Arial"/>
      <w:b/>
      <w:smallCaps/>
      <w:color w:val="000000"/>
      <w:szCs w:val="20"/>
    </w:rPr>
  </w:style>
  <w:style w:type="paragraph" w:customStyle="1" w:styleId="Shortquestion">
    <w:name w:val="Shortquestion"/>
    <w:basedOn w:val="Normal"/>
    <w:rsid w:val="006F3132"/>
    <w:pPr>
      <w:spacing w:after="120" w:line="300" w:lineRule="atLeast"/>
      <w:jc w:val="both"/>
    </w:pPr>
    <w:rPr>
      <w:rFonts w:ascii="Arial" w:eastAsia="Arial Unicode MS" w:hAnsi="Arial" w:cs="Arial"/>
      <w:color w:val="000000"/>
      <w:szCs w:val="20"/>
    </w:rPr>
  </w:style>
  <w:style w:type="paragraph" w:customStyle="1" w:styleId="SpeedreadPara">
    <w:name w:val="Speedread Para"/>
    <w:basedOn w:val="Normal"/>
    <w:rsid w:val="006F3132"/>
    <w:pPr>
      <w:spacing w:after="120" w:line="300" w:lineRule="atLeast"/>
      <w:jc w:val="both"/>
    </w:pPr>
    <w:rPr>
      <w:rFonts w:ascii="Arial" w:eastAsia="Arial Unicode MS" w:hAnsi="Arial" w:cs="Arial"/>
      <w:color w:val="000000"/>
      <w:szCs w:val="20"/>
    </w:rPr>
  </w:style>
  <w:style w:type="paragraph" w:customStyle="1" w:styleId="SpeedreadSection1Para">
    <w:name w:val="Speedread Section1 Para"/>
    <w:basedOn w:val="Normal"/>
    <w:rsid w:val="006F3132"/>
    <w:pPr>
      <w:spacing w:after="120" w:line="300" w:lineRule="atLeast"/>
      <w:jc w:val="both"/>
    </w:pPr>
    <w:rPr>
      <w:rFonts w:ascii="Arial" w:eastAsia="Arial Unicode MS" w:hAnsi="Arial" w:cs="Arial"/>
      <w:color w:val="000000"/>
      <w:szCs w:val="20"/>
    </w:rPr>
  </w:style>
  <w:style w:type="paragraph" w:customStyle="1" w:styleId="SpeedreadSection1Text">
    <w:name w:val="Speedread Section1 Text"/>
    <w:basedOn w:val="Normal"/>
    <w:rsid w:val="006F3132"/>
    <w:pPr>
      <w:spacing w:after="120" w:line="300" w:lineRule="atLeast"/>
      <w:jc w:val="both"/>
    </w:pPr>
    <w:rPr>
      <w:rFonts w:ascii="Arial" w:eastAsia="Arial Unicode MS" w:hAnsi="Arial" w:cs="Arial"/>
      <w:color w:val="000000"/>
      <w:szCs w:val="20"/>
    </w:rPr>
  </w:style>
  <w:style w:type="paragraph" w:customStyle="1" w:styleId="SpeedreadText">
    <w:name w:val="Speedread Text"/>
    <w:basedOn w:val="Normal"/>
    <w:rsid w:val="006F3132"/>
    <w:pPr>
      <w:spacing w:after="120" w:line="300" w:lineRule="atLeast"/>
      <w:jc w:val="both"/>
    </w:pPr>
    <w:rPr>
      <w:rFonts w:ascii="Arial" w:eastAsia="Arial Unicode MS" w:hAnsi="Arial" w:cs="Arial"/>
      <w:color w:val="000000"/>
      <w:szCs w:val="20"/>
    </w:rPr>
  </w:style>
  <w:style w:type="paragraph" w:customStyle="1" w:styleId="SpeedreadTitle">
    <w:name w:val="Speedread Title"/>
    <w:basedOn w:val="Normal"/>
    <w:rsid w:val="006F3132"/>
    <w:pPr>
      <w:spacing w:after="120" w:line="300" w:lineRule="atLeast"/>
      <w:jc w:val="both"/>
    </w:pPr>
    <w:rPr>
      <w:rFonts w:ascii="Arial" w:eastAsia="Arial Unicode MS" w:hAnsi="Arial" w:cs="Arial"/>
      <w:b/>
      <w:color w:val="000000"/>
      <w:sz w:val="36"/>
      <w:szCs w:val="20"/>
    </w:rPr>
  </w:style>
  <w:style w:type="paragraph" w:customStyle="1" w:styleId="TemplateType">
    <w:name w:val="Template Type"/>
    <w:link w:val="TemplateTypeChar"/>
    <w:rsid w:val="006F3132"/>
    <w:pPr>
      <w:spacing w:after="120" w:line="240" w:lineRule="auto"/>
    </w:pPr>
    <w:rPr>
      <w:rFonts w:ascii="Arial" w:eastAsia="Arial Unicode MS" w:hAnsi="Arial" w:cs="Arial"/>
      <w:color w:val="000000"/>
      <w:sz w:val="24"/>
      <w:szCs w:val="24"/>
      <w:lang w:val="en-US" w:eastAsia="en-US"/>
    </w:rPr>
  </w:style>
  <w:style w:type="character" w:customStyle="1" w:styleId="TemplateTypeChar">
    <w:name w:val="Template Type Char"/>
    <w:link w:val="TemplateType"/>
    <w:rsid w:val="006F3132"/>
    <w:rPr>
      <w:rFonts w:ascii="Arial" w:eastAsia="Arial Unicode MS" w:hAnsi="Arial" w:cs="Arial"/>
      <w:color w:val="000000"/>
      <w:sz w:val="24"/>
      <w:szCs w:val="24"/>
      <w:lang w:val="en-US" w:eastAsia="en-US"/>
    </w:rPr>
  </w:style>
  <w:style w:type="paragraph" w:styleId="Title">
    <w:name w:val="Title"/>
    <w:link w:val="TitleChar"/>
    <w:qFormat/>
    <w:rsid w:val="006F3132"/>
    <w:pPr>
      <w:spacing w:after="120" w:line="240" w:lineRule="auto"/>
    </w:pPr>
    <w:rPr>
      <w:rFonts w:ascii="Arial" w:eastAsia="Arial Unicode MS" w:hAnsi="Arial" w:cs="Arial"/>
      <w:color w:val="000000"/>
      <w:sz w:val="24"/>
      <w:lang w:val="en-US" w:eastAsia="en-US"/>
    </w:rPr>
  </w:style>
  <w:style w:type="character" w:customStyle="1" w:styleId="TitleChar">
    <w:name w:val="Title Char"/>
    <w:link w:val="Title"/>
    <w:rsid w:val="006F3132"/>
    <w:rPr>
      <w:rFonts w:ascii="Arial" w:eastAsia="Arial Unicode MS" w:hAnsi="Arial" w:cs="Arial"/>
      <w:color w:val="000000"/>
      <w:sz w:val="24"/>
      <w:lang w:val="en-US" w:eastAsia="en-US"/>
    </w:rPr>
  </w:style>
  <w:style w:type="paragraph" w:styleId="Footer">
    <w:name w:val="footer"/>
    <w:basedOn w:val="Normal"/>
    <w:link w:val="FooterChar"/>
    <w:rsid w:val="006F3132"/>
    <w:pPr>
      <w:tabs>
        <w:tab w:val="center" w:pos="4153"/>
        <w:tab w:val="right" w:pos="8306"/>
      </w:tabs>
      <w:spacing w:after="240" w:line="300" w:lineRule="atLeast"/>
      <w:jc w:val="both"/>
    </w:pPr>
    <w:rPr>
      <w:rFonts w:ascii="Times New Roman" w:eastAsia="Times New Roman" w:hAnsi="Times New Roman" w:cs="Times New Roman"/>
      <w:color w:val="000000"/>
      <w:szCs w:val="20"/>
    </w:rPr>
  </w:style>
  <w:style w:type="character" w:customStyle="1" w:styleId="FooterChar">
    <w:name w:val="Footer Char"/>
    <w:basedOn w:val="DefaultParagraphFont"/>
    <w:link w:val="Footer"/>
    <w:rsid w:val="006F3132"/>
    <w:rPr>
      <w:rFonts w:ascii="Times New Roman" w:eastAsia="Times New Roman" w:hAnsi="Times New Roman" w:cs="Times New Roman"/>
      <w:color w:val="000000"/>
      <w:szCs w:val="20"/>
      <w:lang w:eastAsia="en-US"/>
    </w:rPr>
  </w:style>
  <w:style w:type="character" w:styleId="Hyperlink">
    <w:name w:val="Hyperlink"/>
    <w:basedOn w:val="DefaultParagraphFont"/>
    <w:uiPriority w:val="99"/>
    <w:rsid w:val="006F3132"/>
    <w:rPr>
      <w:i/>
      <w:color w:val="000000"/>
      <w:u w:val="single"/>
    </w:rPr>
  </w:style>
  <w:style w:type="paragraph" w:customStyle="1" w:styleId="Bullet4">
    <w:name w:val="Bullet4"/>
    <w:basedOn w:val="Normal"/>
    <w:rsid w:val="006F3132"/>
    <w:pPr>
      <w:numPr>
        <w:numId w:val="8"/>
      </w:numPr>
      <w:spacing w:after="240" w:line="240" w:lineRule="auto"/>
      <w:jc w:val="both"/>
    </w:pPr>
    <w:rPr>
      <w:rFonts w:ascii="Times New Roman" w:eastAsia="Times New Roman" w:hAnsi="Times New Roman" w:cs="Times New Roman"/>
      <w:color w:val="000000"/>
      <w:szCs w:val="20"/>
    </w:rPr>
  </w:style>
  <w:style w:type="paragraph" w:customStyle="1" w:styleId="Paragraph">
    <w:name w:val="Paragraph"/>
    <w:basedOn w:val="Normal"/>
    <w:link w:val="ParagraphChar"/>
    <w:qFormat/>
    <w:rsid w:val="006F3132"/>
    <w:pPr>
      <w:spacing w:after="120" w:line="300" w:lineRule="atLeast"/>
      <w:jc w:val="both"/>
    </w:pPr>
    <w:rPr>
      <w:rFonts w:ascii="Arial" w:eastAsia="Arial Unicode MS" w:hAnsi="Arial" w:cs="Arial"/>
      <w:color w:val="000000"/>
      <w:szCs w:val="20"/>
    </w:rPr>
  </w:style>
  <w:style w:type="paragraph" w:customStyle="1" w:styleId="IgnoredTemplateText">
    <w:name w:val="Ignored Template Text"/>
    <w:link w:val="IgnoredTemplateTextChar"/>
    <w:rsid w:val="006F3132"/>
    <w:pPr>
      <w:pBdr>
        <w:top w:val="single" w:sz="4" w:space="1" w:color="auto"/>
        <w:left w:val="single" w:sz="4" w:space="4" w:color="auto"/>
        <w:bottom w:val="single" w:sz="4" w:space="1" w:color="auto"/>
        <w:right w:val="single" w:sz="4" w:space="4" w:color="auto"/>
      </w:pBdr>
      <w:shd w:val="pct15" w:color="auto" w:fill="FBD4B4" w:themeFill="accent6" w:themeFillTint="66"/>
      <w:spacing w:after="120" w:line="240" w:lineRule="auto"/>
    </w:pPr>
    <w:rPr>
      <w:rFonts w:ascii="Arial" w:eastAsia="Arial Unicode MS" w:hAnsi="Arial" w:cs="Arial"/>
      <w:b/>
      <w:i/>
      <w:color w:val="000000"/>
      <w:szCs w:val="18"/>
      <w:lang w:val="en-US" w:eastAsia="en-US"/>
    </w:rPr>
  </w:style>
  <w:style w:type="character" w:customStyle="1" w:styleId="IgnoredTemplateTextChar">
    <w:name w:val="Ignored Template Text Char"/>
    <w:link w:val="IgnoredTemplateText"/>
    <w:rsid w:val="006F3132"/>
    <w:rPr>
      <w:rFonts w:ascii="Arial" w:eastAsia="Arial Unicode MS" w:hAnsi="Arial" w:cs="Arial"/>
      <w:b/>
      <w:i/>
      <w:color w:val="000000"/>
      <w:szCs w:val="18"/>
      <w:shd w:val="pct15" w:color="auto" w:fill="FBD4B4" w:themeFill="accent6" w:themeFillTint="66"/>
      <w:lang w:val="en-US" w:eastAsia="en-US"/>
    </w:rPr>
  </w:style>
  <w:style w:type="paragraph" w:customStyle="1" w:styleId="InternalTOC">
    <w:name w:val="Internal TOC"/>
    <w:rsid w:val="006F3132"/>
    <w:pPr>
      <w:spacing w:after="120" w:line="240" w:lineRule="auto"/>
    </w:pPr>
    <w:rPr>
      <w:rFonts w:ascii="Arial" w:eastAsia="Arial Unicode MS" w:hAnsi="Arial" w:cs="Arial"/>
      <w:color w:val="000000"/>
      <w:lang w:val="en-US" w:eastAsia="en-US"/>
    </w:rPr>
  </w:style>
  <w:style w:type="paragraph" w:customStyle="1" w:styleId="HeadingLevel1">
    <w:name w:val="Heading Level 1"/>
    <w:basedOn w:val="Normal"/>
    <w:next w:val="Paragraph"/>
    <w:rsid w:val="006F3132"/>
    <w:pPr>
      <w:keepNext/>
      <w:spacing w:after="120" w:line="300" w:lineRule="atLeast"/>
      <w:jc w:val="both"/>
      <w:outlineLvl w:val="1"/>
    </w:pPr>
    <w:rPr>
      <w:rFonts w:ascii="Arial" w:eastAsia="Arial Unicode MS" w:hAnsi="Arial" w:cs="Arial"/>
      <w:b/>
      <w:color w:val="000000"/>
      <w:sz w:val="36"/>
      <w:szCs w:val="20"/>
    </w:rPr>
  </w:style>
  <w:style w:type="paragraph" w:customStyle="1" w:styleId="HeadingLevel2">
    <w:name w:val="Heading Level 2"/>
    <w:basedOn w:val="Normal"/>
    <w:next w:val="Paragraph"/>
    <w:rsid w:val="006F3132"/>
    <w:pPr>
      <w:keepNext/>
      <w:spacing w:after="120" w:line="300" w:lineRule="atLeast"/>
      <w:jc w:val="both"/>
      <w:outlineLvl w:val="2"/>
    </w:pPr>
    <w:rPr>
      <w:rFonts w:ascii="Arial" w:eastAsia="Arial Unicode MS" w:hAnsi="Arial" w:cs="Arial"/>
      <w:b/>
      <w:color w:val="000000"/>
      <w:sz w:val="28"/>
      <w:szCs w:val="20"/>
    </w:rPr>
  </w:style>
  <w:style w:type="paragraph" w:customStyle="1" w:styleId="HeadingLevel3">
    <w:name w:val="Heading Level 3"/>
    <w:basedOn w:val="Normal"/>
    <w:next w:val="Paragraph"/>
    <w:rsid w:val="006F3132"/>
    <w:pPr>
      <w:keepNext/>
      <w:spacing w:after="120" w:line="300" w:lineRule="atLeast"/>
      <w:jc w:val="both"/>
      <w:outlineLvl w:val="3"/>
    </w:pPr>
    <w:rPr>
      <w:rFonts w:ascii="Arial" w:eastAsia="Arial Unicode MS" w:hAnsi="Arial" w:cs="Arial"/>
      <w:b/>
      <w:i/>
      <w:color w:val="000000"/>
      <w:sz w:val="28"/>
      <w:szCs w:val="20"/>
    </w:rPr>
  </w:style>
  <w:style w:type="paragraph" w:styleId="Header">
    <w:name w:val="header"/>
    <w:basedOn w:val="Normal"/>
    <w:link w:val="HeaderChar"/>
    <w:uiPriority w:val="99"/>
    <w:unhideWhenUsed/>
    <w:rsid w:val="006F3132"/>
    <w:pPr>
      <w:tabs>
        <w:tab w:val="center" w:pos="4513"/>
        <w:tab w:val="right" w:pos="9026"/>
      </w:tabs>
      <w:spacing w:after="0" w:line="240" w:lineRule="auto"/>
    </w:pPr>
    <w:rPr>
      <w:color w:val="000000"/>
    </w:rPr>
  </w:style>
  <w:style w:type="character" w:customStyle="1" w:styleId="HeaderChar">
    <w:name w:val="Header Char"/>
    <w:basedOn w:val="DefaultParagraphFont"/>
    <w:link w:val="Header"/>
    <w:uiPriority w:val="99"/>
    <w:rsid w:val="006F3132"/>
    <w:rPr>
      <w:color w:val="000000"/>
    </w:rPr>
  </w:style>
  <w:style w:type="character" w:styleId="PlaceholderText">
    <w:name w:val="Placeholder Text"/>
    <w:basedOn w:val="DefaultParagraphFont"/>
    <w:uiPriority w:val="99"/>
    <w:rsid w:val="006F3132"/>
    <w:rPr>
      <w:color w:val="000000"/>
    </w:rPr>
  </w:style>
  <w:style w:type="paragraph" w:styleId="BalloonText">
    <w:name w:val="Balloon Text"/>
    <w:basedOn w:val="Normal"/>
    <w:link w:val="BalloonTextChar"/>
    <w:uiPriority w:val="99"/>
    <w:semiHidden/>
    <w:unhideWhenUsed/>
    <w:rsid w:val="006F3132"/>
    <w:pPr>
      <w:spacing w:after="0" w:line="240" w:lineRule="auto"/>
    </w:pPr>
    <w:rPr>
      <w:rFonts w:ascii="Tahoma" w:hAnsi="Tahoma" w:cs="Tahoma"/>
      <w:color w:val="000000"/>
      <w:sz w:val="16"/>
      <w:szCs w:val="16"/>
    </w:rPr>
  </w:style>
  <w:style w:type="character" w:customStyle="1" w:styleId="BalloonTextChar">
    <w:name w:val="Balloon Text Char"/>
    <w:basedOn w:val="DefaultParagraphFont"/>
    <w:link w:val="BalloonText"/>
    <w:uiPriority w:val="99"/>
    <w:semiHidden/>
    <w:rsid w:val="006F3132"/>
    <w:rPr>
      <w:rFonts w:ascii="Tahoma" w:hAnsi="Tahoma" w:cs="Tahoma"/>
      <w:color w:val="000000"/>
      <w:sz w:val="16"/>
      <w:szCs w:val="16"/>
    </w:rPr>
  </w:style>
  <w:style w:type="paragraph" w:customStyle="1" w:styleId="PinPointRef">
    <w:name w:val="PinPoint Ref"/>
    <w:link w:val="PinPointRefChar"/>
    <w:qFormat/>
    <w:rsid w:val="006F3132"/>
    <w:pPr>
      <w:spacing w:after="0" w:line="240" w:lineRule="auto"/>
    </w:pPr>
    <w:rPr>
      <w:rFonts w:ascii="Times New Roman" w:eastAsia="Times New Roman" w:hAnsi="Times New Roman" w:cs="Times New Roman"/>
      <w:b/>
      <w:vanish/>
      <w:color w:val="000000"/>
      <w:sz w:val="18"/>
      <w:szCs w:val="20"/>
      <w:lang w:eastAsia="en-US"/>
    </w:rPr>
  </w:style>
  <w:style w:type="character" w:customStyle="1" w:styleId="PinPointRefChar">
    <w:name w:val="PinPoint Ref Char"/>
    <w:basedOn w:val="DefaultParagraphFont"/>
    <w:link w:val="PinPointRef"/>
    <w:rsid w:val="006F3132"/>
    <w:rPr>
      <w:rFonts w:ascii="Times New Roman" w:eastAsia="Times New Roman" w:hAnsi="Times New Roman" w:cs="Times New Roman"/>
      <w:b/>
      <w:vanish/>
      <w:color w:val="000000"/>
      <w:sz w:val="18"/>
      <w:szCs w:val="20"/>
      <w:lang w:eastAsia="en-US"/>
    </w:rPr>
  </w:style>
  <w:style w:type="paragraph" w:customStyle="1" w:styleId="BlockQuote">
    <w:name w:val="Block Quote"/>
    <w:link w:val="BlockQuoteChar"/>
    <w:qFormat/>
    <w:rsid w:val="006F3132"/>
    <w:pPr>
      <w:spacing w:before="120" w:after="0" w:line="240" w:lineRule="auto"/>
      <w:ind w:left="720"/>
    </w:pPr>
    <w:rPr>
      <w:rFonts w:ascii="Arial" w:eastAsia="Arial Unicode MS" w:hAnsi="Arial" w:cs="Arial"/>
      <w:color w:val="000000"/>
      <w:sz w:val="18"/>
      <w:szCs w:val="20"/>
      <w:lang w:eastAsia="en-US"/>
    </w:rPr>
  </w:style>
  <w:style w:type="character" w:customStyle="1" w:styleId="BlockQuoteChar">
    <w:name w:val="Block Quote Char"/>
    <w:basedOn w:val="DefaultParagraphFont"/>
    <w:link w:val="BlockQuote"/>
    <w:rsid w:val="006F3132"/>
    <w:rPr>
      <w:rFonts w:ascii="Arial" w:eastAsia="Arial Unicode MS" w:hAnsi="Arial" w:cs="Arial"/>
      <w:color w:val="000000"/>
      <w:sz w:val="18"/>
      <w:szCs w:val="20"/>
      <w:lang w:eastAsia="en-US"/>
    </w:rPr>
  </w:style>
  <w:style w:type="paragraph" w:customStyle="1" w:styleId="ListParagraphLevel1">
    <w:name w:val="List Paragraph Level 1"/>
    <w:link w:val="ListParagraphLevel1Char"/>
    <w:rsid w:val="006F3132"/>
    <w:pPr>
      <w:spacing w:after="120" w:line="240" w:lineRule="auto"/>
      <w:ind w:left="357"/>
      <w:jc w:val="both"/>
    </w:pPr>
    <w:rPr>
      <w:rFonts w:ascii="Arial" w:eastAsia="Arial Unicode MS" w:hAnsi="Arial" w:cs="Arial"/>
      <w:color w:val="000000"/>
      <w:szCs w:val="24"/>
      <w:lang w:val="en-US" w:eastAsia="en-US"/>
    </w:rPr>
  </w:style>
  <w:style w:type="paragraph" w:customStyle="1" w:styleId="ListParagraphLevel2">
    <w:name w:val="List Paragraph Level 2"/>
    <w:link w:val="ListParagraphLevel2Char"/>
    <w:qFormat/>
    <w:rsid w:val="006F3132"/>
    <w:pPr>
      <w:spacing w:after="120" w:line="240" w:lineRule="auto"/>
      <w:ind w:left="1077"/>
      <w:jc w:val="both"/>
    </w:pPr>
    <w:rPr>
      <w:rFonts w:ascii="Arial" w:eastAsia="Arial Unicode MS" w:hAnsi="Arial" w:cs="Arial"/>
      <w:color w:val="000000"/>
      <w:szCs w:val="24"/>
      <w:lang w:val="en-US" w:eastAsia="en-US"/>
    </w:rPr>
  </w:style>
  <w:style w:type="character" w:customStyle="1" w:styleId="ListParagraphLevel1Char">
    <w:name w:val="List Paragraph Level 1 Char"/>
    <w:basedOn w:val="DefaultParagraphFont"/>
    <w:link w:val="ListParagraphLevel1"/>
    <w:rsid w:val="006F3132"/>
    <w:rPr>
      <w:rFonts w:ascii="Arial" w:eastAsia="Arial Unicode MS" w:hAnsi="Arial" w:cs="Arial"/>
      <w:color w:val="000000"/>
      <w:szCs w:val="24"/>
      <w:lang w:val="en-US" w:eastAsia="en-US"/>
    </w:rPr>
  </w:style>
  <w:style w:type="character" w:customStyle="1" w:styleId="ListParagraphLevel2Char">
    <w:name w:val="List Paragraph Level 2 Char"/>
    <w:basedOn w:val="DefaultParagraphFont"/>
    <w:link w:val="ListParagraphLevel2"/>
    <w:rsid w:val="006F3132"/>
    <w:rPr>
      <w:rFonts w:ascii="Arial" w:eastAsia="Arial Unicode MS" w:hAnsi="Arial" w:cs="Arial"/>
      <w:color w:val="000000"/>
      <w:szCs w:val="24"/>
      <w:lang w:val="en-US" w:eastAsia="en-US"/>
    </w:rPr>
  </w:style>
  <w:style w:type="paragraph" w:customStyle="1" w:styleId="IntroDefault">
    <w:name w:val="Intro Default"/>
    <w:basedOn w:val="Paragraph"/>
    <w:qFormat/>
    <w:rsid w:val="006F3132"/>
  </w:style>
  <w:style w:type="paragraph" w:customStyle="1" w:styleId="IntroCustom">
    <w:name w:val="Intro Custom"/>
    <w:basedOn w:val="Paragraph"/>
    <w:qFormat/>
    <w:rsid w:val="006F3132"/>
  </w:style>
  <w:style w:type="paragraph" w:customStyle="1" w:styleId="PrecedentType">
    <w:name w:val="Precedent Type"/>
    <w:basedOn w:val="IgnoredSpacing"/>
    <w:qFormat/>
    <w:rsid w:val="006F3132"/>
  </w:style>
  <w:style w:type="paragraph" w:customStyle="1" w:styleId="Operative">
    <w:name w:val="Operative"/>
    <w:basedOn w:val="IgnoredSpacing"/>
    <w:qFormat/>
    <w:rsid w:val="006F3132"/>
    <w:rPr>
      <w:vanish/>
    </w:rPr>
  </w:style>
  <w:style w:type="paragraph" w:customStyle="1" w:styleId="SpeedreadBulletList1">
    <w:name w:val="Speedread Bullet List 1"/>
    <w:basedOn w:val="BulletList1"/>
    <w:qFormat/>
    <w:rsid w:val="006F3132"/>
  </w:style>
  <w:style w:type="paragraph" w:customStyle="1" w:styleId="PartiesTitle">
    <w:name w:val="Parties Title"/>
    <w:basedOn w:val="Paragraph"/>
    <w:qFormat/>
    <w:rsid w:val="006F3132"/>
    <w:rPr>
      <w:b/>
    </w:rPr>
  </w:style>
  <w:style w:type="table" w:styleId="TableGrid">
    <w:name w:val="Table Grid"/>
    <w:basedOn w:val="TableNormal"/>
    <w:rsid w:val="006F3132"/>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Paragraph">
    <w:name w:val="Question Paragraph"/>
    <w:link w:val="QuestionParagraphChar"/>
    <w:qFormat/>
    <w:rsid w:val="006F3132"/>
    <w:pPr>
      <w:numPr>
        <w:numId w:val="9"/>
      </w:numPr>
      <w:shd w:val="clear" w:color="auto" w:fill="D9D9D9" w:themeFill="background1" w:themeFillShade="D9"/>
      <w:spacing w:after="120" w:line="240" w:lineRule="auto"/>
      <w:ind w:left="357" w:hanging="357"/>
      <w:outlineLvl w:val="0"/>
    </w:pPr>
    <w:rPr>
      <w:rFonts w:ascii="Arial" w:eastAsia="Arial Unicode MS" w:hAnsi="Arial" w:cs="Arial"/>
      <w:color w:val="000000"/>
      <w:lang w:val="en-US" w:eastAsia="en-US"/>
    </w:rPr>
  </w:style>
  <w:style w:type="paragraph" w:customStyle="1" w:styleId="BulletList1Pattern">
    <w:name w:val="Bullet List 1 + Pattern"/>
    <w:basedOn w:val="BulletList1"/>
    <w:qFormat/>
    <w:rsid w:val="006F3132"/>
    <w:pPr>
      <w:shd w:val="clear" w:color="auto" w:fill="D9D9D9" w:themeFill="background1" w:themeFillShade="D9"/>
      <w:spacing w:after="120" w:line="240" w:lineRule="auto"/>
      <w:ind w:left="714" w:hanging="357"/>
    </w:pPr>
  </w:style>
  <w:style w:type="character" w:customStyle="1" w:styleId="QuestionParagraphChar">
    <w:name w:val="Question Paragraph Char"/>
    <w:basedOn w:val="DefaultParagraphFont"/>
    <w:link w:val="QuestionParagraph"/>
    <w:rsid w:val="006F3132"/>
    <w:rPr>
      <w:rFonts w:ascii="Arial" w:eastAsia="Arial Unicode MS" w:hAnsi="Arial" w:cs="Arial"/>
      <w:color w:val="000000"/>
      <w:shd w:val="clear" w:color="auto" w:fill="D9D9D9" w:themeFill="background1" w:themeFillShade="D9"/>
      <w:lang w:val="en-US" w:eastAsia="en-US"/>
    </w:rPr>
  </w:style>
  <w:style w:type="paragraph" w:customStyle="1" w:styleId="BulletList2Pattern">
    <w:name w:val="Bullet List 2 + Pattern"/>
    <w:basedOn w:val="BulletList2"/>
    <w:qFormat/>
    <w:rsid w:val="006F3132"/>
    <w:pPr>
      <w:shd w:val="clear" w:color="auto" w:fill="D9D9D9" w:themeFill="background1" w:themeFillShade="D9"/>
      <w:ind w:left="1077"/>
    </w:pPr>
  </w:style>
  <w:style w:type="paragraph" w:customStyle="1" w:styleId="TestimoniumContract">
    <w:name w:val="Testimonium Contract"/>
    <w:basedOn w:val="Paragraph"/>
    <w:qFormat/>
    <w:rsid w:val="006F3132"/>
  </w:style>
  <w:style w:type="paragraph" w:customStyle="1" w:styleId="TestimoniumDeed">
    <w:name w:val="Testimonium Deed"/>
    <w:basedOn w:val="Paragraph"/>
    <w:qFormat/>
    <w:rsid w:val="006F3132"/>
  </w:style>
  <w:style w:type="paragraph" w:customStyle="1" w:styleId="Titlesubclause2">
    <w:name w:val="Title subclause2"/>
    <w:basedOn w:val="Untitledsubclause2"/>
    <w:qFormat/>
    <w:rsid w:val="006F3132"/>
    <w:rPr>
      <w:b/>
    </w:rPr>
  </w:style>
  <w:style w:type="paragraph" w:customStyle="1" w:styleId="Titlesubclause3">
    <w:name w:val="Title subclause3"/>
    <w:basedOn w:val="Untitledsubclause3"/>
    <w:qFormat/>
    <w:rsid w:val="006F3132"/>
    <w:rPr>
      <w:b/>
    </w:rPr>
  </w:style>
  <w:style w:type="paragraph" w:customStyle="1" w:styleId="Titlesubclause4">
    <w:name w:val="Title subclause4"/>
    <w:basedOn w:val="Untitledsubclause4"/>
    <w:qFormat/>
    <w:rsid w:val="006F3132"/>
    <w:rPr>
      <w:b/>
    </w:rPr>
  </w:style>
  <w:style w:type="paragraph" w:customStyle="1" w:styleId="UntitledClause">
    <w:name w:val="Untitled Clause"/>
    <w:basedOn w:val="TitleClause"/>
    <w:qFormat/>
    <w:rsid w:val="006F3132"/>
    <w:pPr>
      <w:spacing w:before="120"/>
    </w:pPr>
    <w:rPr>
      <w:b w:val="0"/>
    </w:rPr>
  </w:style>
  <w:style w:type="paragraph" w:customStyle="1" w:styleId="Titlesubclause1">
    <w:name w:val="Title subclause1"/>
    <w:basedOn w:val="Untitledsubclause1"/>
    <w:qFormat/>
    <w:rsid w:val="006F3132"/>
    <w:pPr>
      <w:spacing w:before="120"/>
    </w:pPr>
    <w:rPr>
      <w:b/>
    </w:rPr>
  </w:style>
  <w:style w:type="paragraph" w:customStyle="1" w:styleId="Schedule">
    <w:name w:val="Schedule"/>
    <w:qFormat/>
    <w:rsid w:val="006F3132"/>
    <w:pPr>
      <w:numPr>
        <w:numId w:val="26"/>
      </w:numPr>
      <w:spacing w:before="240" w:after="240" w:line="240" w:lineRule="atLeast"/>
    </w:pPr>
    <w:rPr>
      <w:rFonts w:ascii="Arial" w:eastAsia="Arial Unicode MS" w:hAnsi="Arial" w:cs="Arial"/>
      <w:b/>
      <w:color w:val="000000"/>
      <w:lang w:val="en-US" w:eastAsia="en-US"/>
    </w:rPr>
  </w:style>
  <w:style w:type="character" w:customStyle="1" w:styleId="Heading1Char">
    <w:name w:val="Heading 1 Char"/>
    <w:basedOn w:val="DefaultParagraphFont"/>
    <w:link w:val="Heading1"/>
    <w:uiPriority w:val="9"/>
    <w:rsid w:val="006F3132"/>
    <w:rPr>
      <w:rFonts w:asciiTheme="majorHAnsi" w:eastAsiaTheme="majorEastAsia" w:hAnsiTheme="majorHAnsi" w:cstheme="majorBidi"/>
      <w:b/>
      <w:bCs/>
      <w:color w:val="000000"/>
      <w:kern w:val="2"/>
      <w:sz w:val="28"/>
      <w:szCs w:val="28"/>
      <w:lang w:eastAsia="en-US"/>
      <w14:ligatures w14:val="standardContextual"/>
    </w:rPr>
  </w:style>
  <w:style w:type="character" w:customStyle="1" w:styleId="Heading2Char">
    <w:name w:val="Heading 2 Char"/>
    <w:basedOn w:val="DefaultParagraphFont"/>
    <w:link w:val="Heading2"/>
    <w:uiPriority w:val="9"/>
    <w:semiHidden/>
    <w:rsid w:val="006F3132"/>
    <w:rPr>
      <w:rFonts w:asciiTheme="majorHAnsi" w:eastAsiaTheme="majorEastAsia" w:hAnsiTheme="majorHAnsi" w:cstheme="majorBidi"/>
      <w:b/>
      <w:bCs/>
      <w:color w:val="000000"/>
      <w:kern w:val="2"/>
      <w:sz w:val="26"/>
      <w:szCs w:val="26"/>
      <w:lang w:eastAsia="en-US"/>
      <w14:ligatures w14:val="standardContextual"/>
    </w:rPr>
  </w:style>
  <w:style w:type="character" w:customStyle="1" w:styleId="Heading3Char">
    <w:name w:val="Heading 3 Char"/>
    <w:basedOn w:val="DefaultParagraphFont"/>
    <w:link w:val="Heading3"/>
    <w:uiPriority w:val="9"/>
    <w:semiHidden/>
    <w:rsid w:val="006F3132"/>
    <w:rPr>
      <w:rFonts w:asciiTheme="majorHAnsi" w:eastAsiaTheme="majorEastAsia" w:hAnsiTheme="majorHAnsi" w:cstheme="majorBidi"/>
      <w:b/>
      <w:bCs/>
      <w:color w:val="000000"/>
      <w:kern w:val="2"/>
      <w:sz w:val="24"/>
      <w:szCs w:val="24"/>
      <w:lang w:eastAsia="en-US"/>
      <w14:ligatures w14:val="standardContextual"/>
    </w:rPr>
  </w:style>
  <w:style w:type="character" w:customStyle="1" w:styleId="Heading4Char">
    <w:name w:val="Heading 4 Char"/>
    <w:basedOn w:val="DefaultParagraphFont"/>
    <w:link w:val="Heading4"/>
    <w:uiPriority w:val="9"/>
    <w:semiHidden/>
    <w:rsid w:val="006F3132"/>
    <w:rPr>
      <w:rFonts w:asciiTheme="majorHAnsi" w:eastAsiaTheme="majorEastAsia" w:hAnsiTheme="majorHAnsi" w:cstheme="majorBidi"/>
      <w:b/>
      <w:bCs/>
      <w:i/>
      <w:iCs/>
      <w:color w:val="000000"/>
      <w:kern w:val="2"/>
      <w:sz w:val="24"/>
      <w:szCs w:val="24"/>
      <w:lang w:eastAsia="en-US"/>
      <w14:ligatures w14:val="standardContextual"/>
    </w:rPr>
  </w:style>
  <w:style w:type="character" w:customStyle="1" w:styleId="Heading5Char">
    <w:name w:val="Heading 5 Char"/>
    <w:basedOn w:val="DefaultParagraphFont"/>
    <w:link w:val="Heading5"/>
    <w:uiPriority w:val="9"/>
    <w:semiHidden/>
    <w:rsid w:val="006F3132"/>
    <w:rPr>
      <w:rFonts w:asciiTheme="majorHAnsi" w:eastAsiaTheme="majorEastAsia" w:hAnsiTheme="majorHAnsi" w:cstheme="majorBidi"/>
      <w:color w:val="000000"/>
      <w:kern w:val="2"/>
      <w:sz w:val="24"/>
      <w:szCs w:val="24"/>
      <w:lang w:eastAsia="en-US"/>
      <w14:ligatures w14:val="standardContextual"/>
    </w:rPr>
  </w:style>
  <w:style w:type="character" w:customStyle="1" w:styleId="Heading6Char">
    <w:name w:val="Heading 6 Char"/>
    <w:basedOn w:val="DefaultParagraphFont"/>
    <w:link w:val="Heading6"/>
    <w:uiPriority w:val="9"/>
    <w:semiHidden/>
    <w:rsid w:val="006F3132"/>
    <w:rPr>
      <w:rFonts w:asciiTheme="majorHAnsi" w:eastAsiaTheme="majorEastAsia" w:hAnsiTheme="majorHAnsi" w:cstheme="majorBidi"/>
      <w:i/>
      <w:iCs/>
      <w:color w:val="000000"/>
      <w:kern w:val="2"/>
      <w:sz w:val="24"/>
      <w:szCs w:val="24"/>
      <w:lang w:eastAsia="en-US"/>
      <w14:ligatures w14:val="standardContextual"/>
    </w:rPr>
  </w:style>
  <w:style w:type="character" w:customStyle="1" w:styleId="Heading7Char">
    <w:name w:val="Heading 7 Char"/>
    <w:basedOn w:val="DefaultParagraphFont"/>
    <w:link w:val="Heading7"/>
    <w:uiPriority w:val="9"/>
    <w:semiHidden/>
    <w:rsid w:val="006F3132"/>
    <w:rPr>
      <w:rFonts w:asciiTheme="majorHAnsi" w:eastAsiaTheme="majorEastAsia" w:hAnsiTheme="majorHAnsi" w:cstheme="majorBidi"/>
      <w:i/>
      <w:iCs/>
      <w:color w:val="000000"/>
      <w:kern w:val="2"/>
      <w:sz w:val="24"/>
      <w:szCs w:val="24"/>
      <w:lang w:eastAsia="en-US"/>
      <w14:ligatures w14:val="standardContextual"/>
    </w:rPr>
  </w:style>
  <w:style w:type="character" w:customStyle="1" w:styleId="Heading8Char">
    <w:name w:val="Heading 8 Char"/>
    <w:basedOn w:val="DefaultParagraphFont"/>
    <w:link w:val="Heading8"/>
    <w:uiPriority w:val="9"/>
    <w:semiHidden/>
    <w:rsid w:val="006F3132"/>
    <w:rPr>
      <w:rFonts w:asciiTheme="majorHAnsi" w:eastAsiaTheme="majorEastAsia" w:hAnsiTheme="majorHAnsi" w:cstheme="majorBidi"/>
      <w:color w:val="000000"/>
      <w:kern w:val="2"/>
      <w:sz w:val="20"/>
      <w:szCs w:val="20"/>
      <w:lang w:eastAsia="en-US"/>
      <w14:ligatures w14:val="standardContextual"/>
    </w:rPr>
  </w:style>
  <w:style w:type="character" w:customStyle="1" w:styleId="Heading9Char">
    <w:name w:val="Heading 9 Char"/>
    <w:basedOn w:val="DefaultParagraphFont"/>
    <w:link w:val="Heading9"/>
    <w:uiPriority w:val="9"/>
    <w:semiHidden/>
    <w:rsid w:val="006F3132"/>
    <w:rPr>
      <w:rFonts w:asciiTheme="majorHAnsi" w:eastAsiaTheme="majorEastAsia" w:hAnsiTheme="majorHAnsi" w:cstheme="majorBidi"/>
      <w:i/>
      <w:iCs/>
      <w:color w:val="000000"/>
      <w:kern w:val="2"/>
      <w:sz w:val="20"/>
      <w:szCs w:val="20"/>
      <w:lang w:eastAsia="en-US"/>
      <w14:ligatures w14:val="standardContextual"/>
    </w:rPr>
  </w:style>
  <w:style w:type="paragraph" w:customStyle="1" w:styleId="ScheduleTitle">
    <w:name w:val="Schedule Title"/>
    <w:basedOn w:val="Paragraph"/>
    <w:qFormat/>
    <w:rsid w:val="006F3132"/>
    <w:rPr>
      <w:b/>
    </w:rPr>
  </w:style>
  <w:style w:type="paragraph" w:customStyle="1" w:styleId="Part">
    <w:name w:val="Part"/>
    <w:basedOn w:val="Paragraph"/>
    <w:qFormat/>
    <w:rsid w:val="006F3132"/>
    <w:pPr>
      <w:numPr>
        <w:ilvl w:val="1"/>
        <w:numId w:val="22"/>
      </w:numPr>
      <w:spacing w:before="240" w:after="240"/>
      <w:jc w:val="left"/>
    </w:pPr>
    <w:rPr>
      <w:b/>
    </w:rPr>
  </w:style>
  <w:style w:type="paragraph" w:customStyle="1" w:styleId="AnnexTitle">
    <w:name w:val="Annex Title"/>
    <w:basedOn w:val="Paragraph"/>
    <w:next w:val="Paragraph"/>
    <w:qFormat/>
    <w:rsid w:val="006F3132"/>
    <w:pPr>
      <w:spacing w:before="240" w:after="240"/>
    </w:pPr>
    <w:rPr>
      <w:b/>
    </w:rPr>
  </w:style>
  <w:style w:type="paragraph" w:customStyle="1" w:styleId="PartTitle">
    <w:name w:val="Part Title"/>
    <w:basedOn w:val="Paragraph"/>
    <w:qFormat/>
    <w:rsid w:val="006F3132"/>
    <w:rPr>
      <w:b/>
    </w:rPr>
  </w:style>
  <w:style w:type="paragraph" w:customStyle="1" w:styleId="Testimonium">
    <w:name w:val="Testimonium"/>
    <w:basedOn w:val="Paragraph"/>
    <w:qFormat/>
    <w:rsid w:val="006F3132"/>
  </w:style>
  <w:style w:type="character" w:customStyle="1" w:styleId="apple-converted-space">
    <w:name w:val="apple-converted-space"/>
    <w:basedOn w:val="DefaultParagraphFont"/>
    <w:rsid w:val="006F3132"/>
    <w:rPr>
      <w:color w:val="000000"/>
    </w:rPr>
  </w:style>
  <w:style w:type="character" w:styleId="Emphasis">
    <w:name w:val="Emphasis"/>
    <w:basedOn w:val="DefaultParagraphFont"/>
    <w:uiPriority w:val="20"/>
    <w:qFormat/>
    <w:rsid w:val="006F3132"/>
    <w:rPr>
      <w:i/>
      <w:iCs/>
      <w:color w:val="000000"/>
    </w:rPr>
  </w:style>
  <w:style w:type="paragraph" w:customStyle="1" w:styleId="NoNumTitle-Clause">
    <w:name w:val="No Num Title - Clause"/>
    <w:basedOn w:val="TitleClause"/>
    <w:qFormat/>
    <w:rsid w:val="006F3132"/>
    <w:pPr>
      <w:numPr>
        <w:numId w:val="0"/>
      </w:numPr>
      <w:ind w:left="720"/>
    </w:pPr>
  </w:style>
  <w:style w:type="paragraph" w:customStyle="1" w:styleId="NoNumTitlesubclause1">
    <w:name w:val="No Num Title subclause1"/>
    <w:basedOn w:val="Titlesubclause1"/>
    <w:qFormat/>
    <w:rsid w:val="006F3132"/>
    <w:pPr>
      <w:numPr>
        <w:ilvl w:val="0"/>
        <w:numId w:val="0"/>
      </w:numPr>
      <w:ind w:left="720"/>
    </w:pPr>
  </w:style>
  <w:style w:type="paragraph" w:customStyle="1" w:styleId="AddressLine">
    <w:name w:val="Address Line"/>
    <w:basedOn w:val="Paragraph"/>
    <w:qFormat/>
    <w:rsid w:val="006F3132"/>
  </w:style>
  <w:style w:type="paragraph" w:styleId="Date">
    <w:name w:val="Date"/>
    <w:basedOn w:val="Paragraph"/>
    <w:qFormat/>
    <w:rsid w:val="006F3132"/>
  </w:style>
  <w:style w:type="paragraph" w:customStyle="1" w:styleId="SalutationPara">
    <w:name w:val="Salutation Para"/>
    <w:basedOn w:val="Paragraph"/>
    <w:next w:val="Paragraph"/>
    <w:qFormat/>
    <w:rsid w:val="006F3132"/>
    <w:pPr>
      <w:spacing w:before="240"/>
    </w:pPr>
  </w:style>
  <w:style w:type="character" w:styleId="FollowedHyperlink">
    <w:name w:val="FollowedHyperlink"/>
    <w:basedOn w:val="DefaultParagraphFont"/>
    <w:uiPriority w:val="99"/>
    <w:semiHidden/>
    <w:unhideWhenUsed/>
    <w:rsid w:val="006F3132"/>
    <w:rPr>
      <w:i/>
      <w:color w:val="000000"/>
      <w:u w:val="single"/>
    </w:rPr>
  </w:style>
  <w:style w:type="character" w:customStyle="1" w:styleId="DefTerm">
    <w:name w:val="DefTerm"/>
    <w:basedOn w:val="DefaultParagraphFont"/>
    <w:uiPriority w:val="1"/>
    <w:qFormat/>
    <w:rsid w:val="006F3132"/>
    <w:rPr>
      <w:b/>
      <w:color w:val="000000"/>
    </w:rPr>
  </w:style>
  <w:style w:type="table" w:customStyle="1" w:styleId="ShadedTable">
    <w:name w:val="Shaded Table"/>
    <w:basedOn w:val="TableNormal"/>
    <w:uiPriority w:val="99"/>
    <w:rsid w:val="006F3132"/>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Letterhead">
    <w:name w:val="Letterhead"/>
    <w:basedOn w:val="Paragraph"/>
    <w:qFormat/>
    <w:rsid w:val="006F3132"/>
    <w:rPr>
      <w:i/>
    </w:rPr>
  </w:style>
  <w:style w:type="paragraph" w:customStyle="1" w:styleId="LetterTitle">
    <w:name w:val="Letter Title"/>
    <w:basedOn w:val="Paragraph"/>
    <w:qFormat/>
    <w:rsid w:val="006F3132"/>
    <w:rPr>
      <w:b/>
    </w:rPr>
  </w:style>
  <w:style w:type="paragraph" w:customStyle="1" w:styleId="LongQuestionPara">
    <w:name w:val="Long Question Para"/>
    <w:basedOn w:val="Paragraph"/>
    <w:link w:val="LongQuestionParaChar"/>
    <w:rsid w:val="006F3132"/>
    <w:pPr>
      <w:numPr>
        <w:numId w:val="12"/>
      </w:numPr>
      <w:spacing w:before="240" w:after="240" w:line="240" w:lineRule="auto"/>
      <w:outlineLvl w:val="1"/>
    </w:pPr>
    <w:rPr>
      <w:sz w:val="20"/>
      <w:lang w:val="en-US"/>
    </w:rPr>
  </w:style>
  <w:style w:type="character" w:customStyle="1" w:styleId="LongQuestionParaChar">
    <w:name w:val="Long Question Para Char"/>
    <w:basedOn w:val="DefaultParagraphFont"/>
    <w:link w:val="LongQuestionPara"/>
    <w:rsid w:val="006F3132"/>
    <w:rPr>
      <w:rFonts w:ascii="Arial" w:eastAsia="Arial Unicode MS" w:hAnsi="Arial" w:cs="Arial"/>
      <w:color w:val="000000"/>
      <w:kern w:val="2"/>
      <w:sz w:val="20"/>
      <w:szCs w:val="20"/>
      <w:lang w:val="en-US" w:eastAsia="en-US"/>
      <w14:ligatures w14:val="standardContextual"/>
    </w:rPr>
  </w:style>
  <w:style w:type="paragraph" w:customStyle="1" w:styleId="ShortQuestionPara">
    <w:name w:val="Short Question Para"/>
    <w:basedOn w:val="Paragraph"/>
    <w:link w:val="ShortQuestionParaChar"/>
    <w:rsid w:val="006F3132"/>
    <w:pPr>
      <w:shd w:val="clear" w:color="auto" w:fill="D9D9D9" w:themeFill="background1" w:themeFillShade="D9"/>
      <w:tabs>
        <w:tab w:val="left" w:pos="270"/>
      </w:tabs>
      <w:spacing w:after="40" w:line="240" w:lineRule="auto"/>
      <w:outlineLvl w:val="1"/>
    </w:pPr>
    <w:rPr>
      <w:bCs/>
      <w:sz w:val="20"/>
      <w:lang w:val="en-US"/>
    </w:rPr>
  </w:style>
  <w:style w:type="character" w:customStyle="1" w:styleId="ShortQuestionParaChar">
    <w:name w:val="Short Question Para Char"/>
    <w:basedOn w:val="DefaultParagraphFont"/>
    <w:link w:val="ShortQuestionPara"/>
    <w:rsid w:val="006F3132"/>
    <w:rPr>
      <w:rFonts w:ascii="Arial" w:eastAsia="Arial Unicode MS" w:hAnsi="Arial" w:cs="Arial"/>
      <w:bCs/>
      <w:color w:val="000000"/>
      <w:sz w:val="20"/>
      <w:szCs w:val="20"/>
      <w:shd w:val="clear" w:color="auto" w:fill="D9D9D9" w:themeFill="background1" w:themeFillShade="D9"/>
      <w:lang w:val="en-US" w:eastAsia="en-US"/>
    </w:rPr>
  </w:style>
  <w:style w:type="character" w:customStyle="1" w:styleId="ParagraphChar">
    <w:name w:val="Paragraph Char"/>
    <w:basedOn w:val="DefaultParagraphFont"/>
    <w:link w:val="Paragraph"/>
    <w:rsid w:val="006F3132"/>
    <w:rPr>
      <w:rFonts w:ascii="Arial" w:eastAsia="Arial Unicode MS" w:hAnsi="Arial" w:cs="Arial"/>
      <w:color w:val="000000"/>
      <w:szCs w:val="20"/>
      <w:lang w:eastAsia="en-US"/>
    </w:rPr>
  </w:style>
  <w:style w:type="paragraph" w:customStyle="1" w:styleId="811D3A974D454A258B71E3C4DE24C4F210">
    <w:name w:val="811D3A974D454A258B71E3C4DE24C4F210"/>
    <w:rsid w:val="00E00CE7"/>
    <w:pPr>
      <w:spacing w:after="120" w:line="240" w:lineRule="auto"/>
    </w:pPr>
    <w:rPr>
      <w:rFonts w:ascii="Arial" w:eastAsia="Arial Unicode MS" w:hAnsi="Arial" w:cs="Arial"/>
      <w:color w:val="000000"/>
      <w:sz w:val="24"/>
      <w:lang w:val="en-US" w:eastAsia="en-US"/>
    </w:rPr>
  </w:style>
  <w:style w:type="paragraph" w:customStyle="1" w:styleId="ListParagraphLevel3">
    <w:name w:val="List Paragraph Level 3"/>
    <w:qFormat/>
    <w:rsid w:val="006F3132"/>
    <w:pPr>
      <w:spacing w:after="120" w:line="240" w:lineRule="auto"/>
      <w:ind w:left="2160"/>
    </w:pPr>
    <w:rPr>
      <w:rFonts w:ascii="Times New Roman" w:eastAsia="Times New Roman" w:hAnsi="Times New Roman" w:cs="Times New Roman"/>
      <w:color w:val="000000"/>
      <w:sz w:val="24"/>
      <w:szCs w:val="20"/>
      <w:lang w:eastAsia="en-US"/>
    </w:rPr>
  </w:style>
  <w:style w:type="paragraph" w:customStyle="1" w:styleId="DocumentTitle">
    <w:name w:val="Document Title"/>
    <w:basedOn w:val="Paragraph"/>
    <w:qFormat/>
    <w:rsid w:val="006F3132"/>
    <w:pPr>
      <w:jc w:val="center"/>
    </w:pPr>
    <w:rPr>
      <w:sz w:val="28"/>
    </w:rPr>
  </w:style>
  <w:style w:type="paragraph" w:customStyle="1" w:styleId="Title-Clause">
    <w:name w:val="Title - Clause"/>
    <w:aliases w:val="BIWS Heading 1"/>
    <w:basedOn w:val="Normal"/>
    <w:rsid w:val="006F3132"/>
    <w:pPr>
      <w:keepNext/>
      <w:tabs>
        <w:tab w:val="num" w:pos="720"/>
      </w:tabs>
      <w:spacing w:before="240" w:after="240" w:line="300" w:lineRule="atLeast"/>
      <w:ind w:left="720" w:hanging="720"/>
      <w:jc w:val="both"/>
      <w:outlineLvl w:val="0"/>
    </w:pPr>
    <w:rPr>
      <w:rFonts w:ascii="Arial" w:eastAsia="Arial Unicode MS" w:hAnsi="Arial" w:cs="Arial"/>
      <w:b/>
      <w:color w:val="000000"/>
      <w:kern w:val="28"/>
      <w:szCs w:val="20"/>
    </w:rPr>
  </w:style>
  <w:style w:type="paragraph" w:customStyle="1" w:styleId="Para-Clause-nonum">
    <w:name w:val="Para - Clause - no num"/>
    <w:aliases w:val="Body  clause"/>
    <w:basedOn w:val="Normal"/>
    <w:next w:val="Title-Clause"/>
    <w:rsid w:val="006F3132"/>
    <w:pPr>
      <w:spacing w:before="120" w:after="120" w:line="300" w:lineRule="atLeast"/>
      <w:ind w:left="720"/>
      <w:jc w:val="both"/>
    </w:pPr>
    <w:rPr>
      <w:rFonts w:ascii="Arial" w:eastAsia="Arial Unicode MS" w:hAnsi="Arial" w:cs="Arial"/>
      <w:color w:val="000000"/>
      <w:szCs w:val="20"/>
    </w:rPr>
  </w:style>
  <w:style w:type="paragraph" w:customStyle="1" w:styleId="Para-Clause">
    <w:name w:val="Para - Clause"/>
    <w:basedOn w:val="Title-Clause"/>
    <w:qFormat/>
    <w:rsid w:val="006F3132"/>
    <w:pPr>
      <w:spacing w:before="120"/>
    </w:pPr>
    <w:rPr>
      <w:b w:val="0"/>
    </w:rPr>
  </w:style>
  <w:style w:type="paragraph" w:customStyle="1" w:styleId="CoversheetParagraph">
    <w:name w:val="Coversheet Paragraph"/>
    <w:basedOn w:val="Normal"/>
    <w:autoRedefine/>
    <w:rsid w:val="006F3132"/>
    <w:pPr>
      <w:spacing w:after="0" w:line="300" w:lineRule="atLeast"/>
      <w:jc w:val="center"/>
    </w:pPr>
    <w:rPr>
      <w:rFonts w:ascii="Times New Roman" w:eastAsia="Times New Roman" w:hAnsi="Times New Roman" w:cs="Times New Roman"/>
      <w:color w:val="000000"/>
      <w:szCs w:val="20"/>
    </w:rPr>
  </w:style>
  <w:style w:type="paragraph" w:customStyle="1" w:styleId="CoversheetIntro">
    <w:name w:val="Coversheet Intro"/>
    <w:basedOn w:val="CoversheetTitle"/>
    <w:qFormat/>
    <w:rsid w:val="006F3132"/>
    <w:rPr>
      <w:smallCaps w:val="0"/>
      <w:sz w:val="22"/>
    </w:rPr>
  </w:style>
  <w:style w:type="paragraph" w:customStyle="1" w:styleId="CoversheetStaticText">
    <w:name w:val="Coversheet Static Text"/>
    <w:basedOn w:val="CoversheetIntro"/>
    <w:qFormat/>
    <w:rsid w:val="006F3132"/>
    <w:rPr>
      <w:b w:val="0"/>
    </w:rPr>
  </w:style>
  <w:style w:type="paragraph" w:customStyle="1" w:styleId="CoversheetParty">
    <w:name w:val="Coversheet Party"/>
    <w:basedOn w:val="CoversheetIntro"/>
    <w:qFormat/>
    <w:rsid w:val="006F3132"/>
  </w:style>
  <w:style w:type="paragraph" w:customStyle="1" w:styleId="NoNumUntitledClause">
    <w:name w:val="No Num Untitled Clause"/>
    <w:basedOn w:val="UntitledClause"/>
    <w:qFormat/>
    <w:rsid w:val="006F3132"/>
    <w:pPr>
      <w:numPr>
        <w:numId w:val="0"/>
      </w:numPr>
      <w:ind w:left="720"/>
    </w:pPr>
  </w:style>
  <w:style w:type="paragraph" w:customStyle="1" w:styleId="BackgroundSubclause1">
    <w:name w:val="Background Subclause1"/>
    <w:basedOn w:val="Background"/>
    <w:qFormat/>
    <w:rsid w:val="006F3132"/>
    <w:pPr>
      <w:numPr>
        <w:ilvl w:val="1"/>
      </w:numPr>
    </w:pPr>
  </w:style>
  <w:style w:type="paragraph" w:customStyle="1" w:styleId="BackgroundSubclause2">
    <w:name w:val="Background Subclause2"/>
    <w:basedOn w:val="Background"/>
    <w:qFormat/>
    <w:rsid w:val="006F3132"/>
    <w:pPr>
      <w:numPr>
        <w:ilvl w:val="3"/>
      </w:numPr>
    </w:pPr>
  </w:style>
  <w:style w:type="paragraph" w:customStyle="1" w:styleId="HeadingLevel2CQA">
    <w:name w:val="Heading Level 2 CQA"/>
    <w:basedOn w:val="HeadingLevel2"/>
    <w:qFormat/>
    <w:rsid w:val="006F3132"/>
  </w:style>
  <w:style w:type="paragraph" w:customStyle="1" w:styleId="ClauseBullet1">
    <w:name w:val="Clause Bullet 1"/>
    <w:basedOn w:val="ParaClause"/>
    <w:qFormat/>
    <w:rsid w:val="006F3132"/>
    <w:pPr>
      <w:numPr>
        <w:numId w:val="13"/>
      </w:numPr>
      <w:ind w:left="1077" w:hanging="357"/>
      <w:outlineLvl w:val="0"/>
    </w:pPr>
  </w:style>
  <w:style w:type="paragraph" w:customStyle="1" w:styleId="ClauseBullet2">
    <w:name w:val="Clause Bullet 2"/>
    <w:basedOn w:val="ParaClause"/>
    <w:qFormat/>
    <w:rsid w:val="006F3132"/>
    <w:pPr>
      <w:numPr>
        <w:numId w:val="14"/>
      </w:numPr>
      <w:ind w:left="1434" w:hanging="357"/>
      <w:outlineLvl w:val="1"/>
    </w:pPr>
  </w:style>
  <w:style w:type="paragraph" w:customStyle="1" w:styleId="subclause1Bullet1">
    <w:name w:val="subclause 1 Bullet 1"/>
    <w:basedOn w:val="Parasubclause1"/>
    <w:qFormat/>
    <w:rsid w:val="006F3132"/>
    <w:pPr>
      <w:numPr>
        <w:numId w:val="15"/>
      </w:numPr>
      <w:ind w:left="1077" w:hanging="357"/>
    </w:pPr>
  </w:style>
  <w:style w:type="paragraph" w:customStyle="1" w:styleId="subclause2Bullet1">
    <w:name w:val="subclause 2 Bullet 1"/>
    <w:basedOn w:val="Parasubclause2"/>
    <w:qFormat/>
    <w:rsid w:val="006F3132"/>
    <w:pPr>
      <w:numPr>
        <w:numId w:val="17"/>
      </w:numPr>
      <w:ind w:left="1434" w:hanging="357"/>
    </w:pPr>
  </w:style>
  <w:style w:type="paragraph" w:customStyle="1" w:styleId="subclause3Bullet1">
    <w:name w:val="subclause 3 Bullet 1"/>
    <w:basedOn w:val="Parasubclause3"/>
    <w:qFormat/>
    <w:rsid w:val="006F3132"/>
    <w:pPr>
      <w:numPr>
        <w:numId w:val="16"/>
      </w:numPr>
      <w:ind w:left="2273" w:hanging="357"/>
    </w:pPr>
  </w:style>
  <w:style w:type="paragraph" w:customStyle="1" w:styleId="subclause1Bullet2">
    <w:name w:val="subclause 1 Bullet 2"/>
    <w:basedOn w:val="Parasubclause1"/>
    <w:qFormat/>
    <w:rsid w:val="006F3132"/>
    <w:pPr>
      <w:numPr>
        <w:numId w:val="18"/>
      </w:numPr>
      <w:ind w:left="1434" w:hanging="357"/>
    </w:pPr>
  </w:style>
  <w:style w:type="paragraph" w:customStyle="1" w:styleId="subclause2Bullet2">
    <w:name w:val="subclause 2 Bullet 2"/>
    <w:basedOn w:val="Parasubclause2"/>
    <w:qFormat/>
    <w:rsid w:val="006F3132"/>
    <w:pPr>
      <w:numPr>
        <w:numId w:val="19"/>
      </w:numPr>
      <w:ind w:left="2273" w:hanging="357"/>
    </w:pPr>
  </w:style>
  <w:style w:type="paragraph" w:customStyle="1" w:styleId="subclause3Bullet2">
    <w:name w:val="subclause 3 Bullet 2"/>
    <w:basedOn w:val="Parasubclause3"/>
    <w:qFormat/>
    <w:rsid w:val="006F3132"/>
    <w:pPr>
      <w:numPr>
        <w:numId w:val="20"/>
      </w:numPr>
      <w:ind w:left="2982" w:hanging="357"/>
    </w:pPr>
  </w:style>
  <w:style w:type="paragraph" w:customStyle="1" w:styleId="DefinedTermBullet">
    <w:name w:val="Defined Term Bullet"/>
    <w:basedOn w:val="DefinedTermPara"/>
    <w:qFormat/>
    <w:rsid w:val="006F3132"/>
    <w:pPr>
      <w:numPr>
        <w:numId w:val="21"/>
      </w:numPr>
    </w:pPr>
  </w:style>
  <w:style w:type="paragraph" w:customStyle="1" w:styleId="DefinedTermNumber">
    <w:name w:val="Defined Term Number"/>
    <w:basedOn w:val="DefinedTermPara"/>
    <w:qFormat/>
    <w:rsid w:val="006F3132"/>
    <w:pPr>
      <w:numPr>
        <w:ilvl w:val="1"/>
      </w:numPr>
    </w:pPr>
  </w:style>
  <w:style w:type="paragraph" w:customStyle="1" w:styleId="AdditionalTitle">
    <w:name w:val="Additional Title"/>
    <w:basedOn w:val="Paragraph"/>
    <w:qFormat/>
    <w:rsid w:val="006F3132"/>
    <w:pPr>
      <w:jc w:val="left"/>
    </w:pPr>
    <w:rPr>
      <w:b/>
    </w:rPr>
  </w:style>
  <w:style w:type="character" w:customStyle="1" w:styleId="error">
    <w:name w:val="error"/>
    <w:basedOn w:val="DefaultParagraphFont"/>
    <w:rsid w:val="006F3132"/>
    <w:rPr>
      <w:color w:val="000000"/>
    </w:rPr>
  </w:style>
  <w:style w:type="paragraph" w:customStyle="1" w:styleId="NoNumUntitledsubclause1">
    <w:name w:val="No Num Untitled subclause 1"/>
    <w:basedOn w:val="Untitledsubclause1"/>
    <w:qFormat/>
    <w:rsid w:val="006F3132"/>
    <w:pPr>
      <w:numPr>
        <w:ilvl w:val="0"/>
        <w:numId w:val="0"/>
      </w:numPr>
      <w:ind w:left="720"/>
    </w:pPr>
  </w:style>
  <w:style w:type="paragraph" w:customStyle="1" w:styleId="BackgroundParaClause">
    <w:name w:val="Background Para Clause"/>
    <w:basedOn w:val="Background"/>
    <w:qFormat/>
    <w:rsid w:val="006F3132"/>
    <w:pPr>
      <w:numPr>
        <w:numId w:val="0"/>
      </w:numPr>
    </w:pPr>
  </w:style>
  <w:style w:type="paragraph" w:customStyle="1" w:styleId="BackgroundParaSubclause1">
    <w:name w:val="Background Para Subclause1"/>
    <w:basedOn w:val="BackgroundSubclause1"/>
    <w:qFormat/>
    <w:rsid w:val="006F3132"/>
    <w:pPr>
      <w:numPr>
        <w:ilvl w:val="0"/>
        <w:numId w:val="0"/>
      </w:numPr>
      <w:ind w:left="994"/>
    </w:pPr>
    <w:rPr>
      <w:lang w:val="en-US"/>
    </w:rPr>
  </w:style>
  <w:style w:type="paragraph" w:customStyle="1" w:styleId="BackgroundParaSubclause2">
    <w:name w:val="Background Para Subclause2"/>
    <w:basedOn w:val="BackgroundSubclause2"/>
    <w:qFormat/>
    <w:rsid w:val="006F3132"/>
    <w:pPr>
      <w:numPr>
        <w:ilvl w:val="0"/>
        <w:numId w:val="0"/>
      </w:numPr>
      <w:ind w:left="1701"/>
    </w:pPr>
    <w:rPr>
      <w:lang w:val="en-US"/>
    </w:rPr>
  </w:style>
  <w:style w:type="paragraph" w:customStyle="1" w:styleId="ClauseBulletPara">
    <w:name w:val="Clause Bullet Para"/>
    <w:basedOn w:val="ClauseBullet1"/>
    <w:qFormat/>
    <w:rsid w:val="006F3132"/>
    <w:pPr>
      <w:numPr>
        <w:numId w:val="0"/>
      </w:numPr>
      <w:ind w:left="1080"/>
    </w:pPr>
    <w:rPr>
      <w:lang w:val="en-US"/>
    </w:rPr>
  </w:style>
  <w:style w:type="paragraph" w:customStyle="1" w:styleId="ClauseBullet2Para">
    <w:name w:val="Clause Bullet 2 Para"/>
    <w:basedOn w:val="ClauseBullet2"/>
    <w:qFormat/>
    <w:rsid w:val="006F3132"/>
    <w:pPr>
      <w:numPr>
        <w:numId w:val="0"/>
      </w:numPr>
      <w:ind w:left="1440"/>
    </w:pPr>
    <w:rPr>
      <w:lang w:val="en-US"/>
    </w:rPr>
  </w:style>
  <w:style w:type="paragraph" w:customStyle="1" w:styleId="ACTJurisdictionCheckList">
    <w:name w:val="ACTJurisdictionCheckList"/>
    <w:basedOn w:val="Normal"/>
    <w:rsid w:val="006F3132"/>
    <w:pPr>
      <w:spacing w:after="120" w:line="300" w:lineRule="atLeast"/>
    </w:pPr>
    <w:rPr>
      <w:rFonts w:ascii="Arial" w:eastAsia="Arial Unicode MS" w:hAnsi="Arial" w:cs="Arial"/>
      <w:b/>
      <w:color w:val="000000"/>
      <w:sz w:val="28"/>
    </w:rPr>
  </w:style>
  <w:style w:type="paragraph" w:customStyle="1" w:styleId="JurisdictionDraftingnoteTitle">
    <w:name w:val="Jurisdiction Draftingnote Title"/>
    <w:basedOn w:val="DraftingnoteTitle"/>
    <w:qFormat/>
    <w:rsid w:val="006F3132"/>
  </w:style>
  <w:style w:type="paragraph" w:customStyle="1" w:styleId="ScheduleTitleClause">
    <w:name w:val="Schedule Title Clause"/>
    <w:basedOn w:val="Normal"/>
    <w:rsid w:val="006F3132"/>
    <w:pPr>
      <w:keepNext/>
      <w:numPr>
        <w:ilvl w:val="2"/>
        <w:numId w:val="22"/>
      </w:numPr>
      <w:spacing w:before="240" w:after="240" w:line="300" w:lineRule="atLeast"/>
      <w:jc w:val="both"/>
      <w:outlineLvl w:val="0"/>
    </w:pPr>
    <w:rPr>
      <w:rFonts w:ascii="Arial" w:eastAsia="Arial Unicode MS" w:hAnsi="Arial" w:cs="Arial"/>
      <w:b/>
      <w:color w:val="000000"/>
      <w:kern w:val="28"/>
      <w:szCs w:val="20"/>
    </w:rPr>
  </w:style>
  <w:style w:type="paragraph" w:customStyle="1" w:styleId="ScheduleUntitledsubclause1">
    <w:name w:val="Schedule Untitled subclause 1"/>
    <w:basedOn w:val="Normal"/>
    <w:rsid w:val="006F3132"/>
    <w:pPr>
      <w:numPr>
        <w:ilvl w:val="3"/>
        <w:numId w:val="22"/>
      </w:numPr>
      <w:spacing w:before="280" w:after="120" w:line="300" w:lineRule="atLeast"/>
      <w:jc w:val="both"/>
      <w:outlineLvl w:val="1"/>
    </w:pPr>
    <w:rPr>
      <w:rFonts w:ascii="Arial" w:eastAsia="Arial Unicode MS" w:hAnsi="Arial" w:cs="Arial"/>
      <w:color w:val="000000"/>
      <w:szCs w:val="20"/>
    </w:rPr>
  </w:style>
  <w:style w:type="paragraph" w:customStyle="1" w:styleId="ScheduleUntitledsubclause2">
    <w:name w:val="Schedule Untitled subclause 2"/>
    <w:basedOn w:val="Normal"/>
    <w:rsid w:val="006F3132"/>
    <w:pPr>
      <w:numPr>
        <w:ilvl w:val="4"/>
        <w:numId w:val="22"/>
      </w:numPr>
      <w:spacing w:after="120" w:line="300" w:lineRule="atLeast"/>
      <w:jc w:val="both"/>
      <w:outlineLvl w:val="2"/>
    </w:pPr>
    <w:rPr>
      <w:rFonts w:ascii="Arial" w:eastAsia="Arial Unicode MS" w:hAnsi="Arial" w:cs="Arial"/>
      <w:color w:val="000000"/>
      <w:szCs w:val="20"/>
    </w:rPr>
  </w:style>
  <w:style w:type="paragraph" w:customStyle="1" w:styleId="ScheduleUntitledsubclause3">
    <w:name w:val="Schedule Untitled subclause 3"/>
    <w:basedOn w:val="Normal"/>
    <w:rsid w:val="006F3132"/>
    <w:pPr>
      <w:numPr>
        <w:ilvl w:val="5"/>
        <w:numId w:val="22"/>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ScheduleUntitledsubclause4">
    <w:name w:val="Schedule Untitled subclause 4"/>
    <w:basedOn w:val="Normal"/>
    <w:rsid w:val="006F3132"/>
    <w:pPr>
      <w:spacing w:after="120" w:line="300" w:lineRule="atLeast"/>
      <w:jc w:val="both"/>
      <w:outlineLvl w:val="4"/>
    </w:pPr>
    <w:rPr>
      <w:rFonts w:ascii="Arial" w:eastAsia="Arial Unicode MS" w:hAnsi="Arial" w:cs="Arial"/>
      <w:color w:val="000000"/>
      <w:szCs w:val="20"/>
    </w:rPr>
  </w:style>
  <w:style w:type="paragraph" w:customStyle="1" w:styleId="BulletListPattern1">
    <w:name w:val="Bullet List Pattern 1"/>
    <w:basedOn w:val="BulletList1"/>
    <w:qFormat/>
    <w:rsid w:val="006F3132"/>
    <w:pPr>
      <w:shd w:val="clear" w:color="auto" w:fill="D9D9D9" w:themeFill="background1" w:themeFillShade="D9"/>
      <w:spacing w:after="120" w:line="240" w:lineRule="auto"/>
      <w:ind w:left="714" w:hanging="357"/>
    </w:pPr>
  </w:style>
  <w:style w:type="paragraph" w:customStyle="1" w:styleId="BulletListPattern2">
    <w:name w:val="Bullet List Pattern 2"/>
    <w:basedOn w:val="BulletList2"/>
    <w:qFormat/>
    <w:rsid w:val="006F3132"/>
    <w:pPr>
      <w:shd w:val="clear" w:color="auto" w:fill="D9D9D9" w:themeFill="background1" w:themeFillShade="D9"/>
      <w:ind w:left="1077"/>
    </w:pPr>
  </w:style>
  <w:style w:type="paragraph" w:customStyle="1" w:styleId="ScheduleUntitledClause">
    <w:name w:val="Schedule Untitled Clause"/>
    <w:basedOn w:val="ScheduleTitleClause"/>
    <w:qFormat/>
    <w:rsid w:val="006F3132"/>
    <w:pPr>
      <w:spacing w:before="120"/>
    </w:pPr>
    <w:rPr>
      <w:b w:val="0"/>
    </w:rPr>
  </w:style>
  <w:style w:type="paragraph" w:customStyle="1" w:styleId="EmptyClausePara">
    <w:name w:val="Empty Clause Para"/>
    <w:basedOn w:val="IgnoredSpacing"/>
    <w:qFormat/>
    <w:rsid w:val="006F3132"/>
  </w:style>
  <w:style w:type="paragraph" w:styleId="ListParagraph">
    <w:name w:val="List Paragraph"/>
    <w:basedOn w:val="Normal"/>
    <w:uiPriority w:val="34"/>
    <w:qFormat/>
    <w:rsid w:val="006F3132"/>
    <w:pPr>
      <w:ind w:left="720"/>
      <w:contextualSpacing/>
    </w:pPr>
    <w:rPr>
      <w:color w:val="000000"/>
    </w:rPr>
  </w:style>
  <w:style w:type="paragraph" w:customStyle="1" w:styleId="ScheduleTitlesubclause1">
    <w:name w:val="Schedule Title subclause1"/>
    <w:basedOn w:val="ScheduleUntitledsubclause1"/>
    <w:qFormat/>
    <w:rsid w:val="006F3132"/>
    <w:pPr>
      <w:spacing w:before="120"/>
    </w:pPr>
    <w:rPr>
      <w:b/>
    </w:rPr>
  </w:style>
  <w:style w:type="paragraph" w:customStyle="1" w:styleId="835FF0B0D5344FE4A8EE41F54AA7E17C16">
    <w:name w:val="835FF0B0D5344FE4A8EE41F54AA7E17C16"/>
    <w:rsid w:val="002B4887"/>
    <w:pPr>
      <w:spacing w:after="120" w:line="240" w:lineRule="auto"/>
    </w:pPr>
    <w:rPr>
      <w:rFonts w:ascii="Arial" w:eastAsia="Times New Roman" w:hAnsi="Arial" w:cs="Times New Roman"/>
      <w:color w:val="000000"/>
      <w:sz w:val="24"/>
      <w:szCs w:val="24"/>
      <w:lang w:val="en-US" w:eastAsia="en-US"/>
    </w:rPr>
  </w:style>
  <w:style w:type="character" w:styleId="CommentReference">
    <w:name w:val="annotation reference"/>
    <w:basedOn w:val="DefaultParagraphFont"/>
    <w:uiPriority w:val="99"/>
    <w:semiHidden/>
    <w:unhideWhenUsed/>
    <w:rsid w:val="00D56819"/>
    <w:rPr>
      <w:color w:val="000000"/>
      <w:sz w:val="16"/>
      <w:szCs w:val="16"/>
    </w:rPr>
  </w:style>
  <w:style w:type="paragraph" w:styleId="CommentText">
    <w:name w:val="annotation text"/>
    <w:basedOn w:val="Normal"/>
    <w:link w:val="CommentTextChar"/>
    <w:uiPriority w:val="99"/>
    <w:unhideWhenUsed/>
    <w:rsid w:val="00D56819"/>
    <w:pPr>
      <w:spacing w:line="240" w:lineRule="auto"/>
    </w:pPr>
    <w:rPr>
      <w:color w:val="000000"/>
      <w:sz w:val="20"/>
      <w:szCs w:val="20"/>
    </w:rPr>
  </w:style>
  <w:style w:type="character" w:customStyle="1" w:styleId="CommentTextChar">
    <w:name w:val="Comment Text Char"/>
    <w:basedOn w:val="DefaultParagraphFont"/>
    <w:link w:val="CommentText"/>
    <w:uiPriority w:val="99"/>
    <w:semiHidden/>
    <w:rsid w:val="00D56819"/>
    <w:rPr>
      <w:color w:val="000000"/>
      <w:sz w:val="20"/>
      <w:szCs w:val="20"/>
    </w:rPr>
  </w:style>
  <w:style w:type="paragraph" w:styleId="CommentSubject">
    <w:name w:val="annotation subject"/>
    <w:basedOn w:val="CommentText"/>
    <w:next w:val="CommentText"/>
    <w:link w:val="CommentSubjectChar"/>
    <w:uiPriority w:val="99"/>
    <w:semiHidden/>
    <w:unhideWhenUsed/>
    <w:rsid w:val="00D56819"/>
    <w:rPr>
      <w:b/>
      <w:bCs/>
    </w:rPr>
  </w:style>
  <w:style w:type="character" w:customStyle="1" w:styleId="CommentSubjectChar">
    <w:name w:val="Comment Subject Char"/>
    <w:basedOn w:val="CommentTextChar"/>
    <w:link w:val="CommentSubject"/>
    <w:uiPriority w:val="99"/>
    <w:semiHidden/>
    <w:rsid w:val="00D56819"/>
    <w:rPr>
      <w:b/>
      <w:bCs/>
      <w:color w:val="000000"/>
      <w:sz w:val="20"/>
      <w:szCs w:val="20"/>
    </w:rPr>
  </w:style>
  <w:style w:type="character" w:customStyle="1" w:styleId="UnresolvedMention1">
    <w:name w:val="Unresolved Mention1"/>
    <w:basedOn w:val="DefaultParagraphFont"/>
    <w:uiPriority w:val="99"/>
    <w:semiHidden/>
    <w:unhideWhenUsed/>
    <w:rsid w:val="008B4AD0"/>
    <w:rPr>
      <w:color w:val="000000"/>
      <w:shd w:val="clear" w:color="auto" w:fill="E6E6E6"/>
    </w:rPr>
  </w:style>
  <w:style w:type="paragraph" w:customStyle="1" w:styleId="SectorSpecificNoteTitle">
    <w:name w:val="Sector Specific Note Title"/>
    <w:basedOn w:val="JurisdictionDraftingnoteTitle"/>
    <w:qFormat/>
    <w:rsid w:val="006F3132"/>
  </w:style>
  <w:style w:type="table" w:customStyle="1" w:styleId="ShadedTable1">
    <w:name w:val="Shaded Table1"/>
    <w:basedOn w:val="TableNormal"/>
    <w:uiPriority w:val="99"/>
    <w:rsid w:val="006F3132"/>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IgnoredEmptysubclause">
    <w:name w:val="Ignored Empty subclause"/>
    <w:basedOn w:val="Normal"/>
    <w:link w:val="IgnoredEmptysubclauseChar"/>
    <w:qFormat/>
    <w:rsid w:val="006F3132"/>
    <w:rPr>
      <w:color w:val="000000"/>
    </w:rPr>
  </w:style>
  <w:style w:type="character" w:customStyle="1" w:styleId="IgnoredEmptysubclauseChar">
    <w:name w:val="Ignored Empty subclause Char"/>
    <w:basedOn w:val="DefaultParagraphFont"/>
    <w:link w:val="IgnoredEmptysubclause"/>
    <w:rsid w:val="006F3132"/>
    <w:rPr>
      <w:color w:val="000000"/>
    </w:rPr>
  </w:style>
  <w:style w:type="paragraph" w:customStyle="1" w:styleId="6B1115FCC3DC4C6AB2CF846F0C50B663">
    <w:name w:val="6B1115FCC3DC4C6AB2CF846F0C50B663"/>
    <w:rsid w:val="00C72EBE"/>
    <w:pPr>
      <w:spacing w:line="276" w:lineRule="auto"/>
    </w:pPr>
    <w:rPr>
      <w:color w:val="000000"/>
    </w:rPr>
  </w:style>
  <w:style w:type="paragraph" w:styleId="Revision">
    <w:name w:val="Revision"/>
    <w:hidden/>
    <w:uiPriority w:val="99"/>
    <w:semiHidden/>
    <w:rsid w:val="003C4425"/>
    <w:pPr>
      <w:spacing w:after="0" w:line="240" w:lineRule="auto"/>
    </w:pPr>
    <w:rPr>
      <w:color w:val="000000"/>
    </w:rPr>
  </w:style>
  <w:style w:type="numbering" w:customStyle="1" w:styleId="ScheduleListStyle">
    <w:name w:val="ScheduleListStyle"/>
    <w:pPr>
      <w:numPr>
        <w:numId w:val="25"/>
      </w:numPr>
    </w:pPr>
  </w:style>
  <w:style w:type="paragraph" w:styleId="TOC1">
    <w:name w:val="toc 1"/>
    <w:basedOn w:val="Normal"/>
    <w:next w:val="Normal"/>
    <w:autoRedefine/>
    <w:rsid w:val="00805BCE"/>
    <w:pPr>
      <w:spacing w:after="100" w:line="240" w:lineRule="auto"/>
    </w:pPr>
  </w:style>
  <w:style w:type="paragraph" w:styleId="ListBullet2">
    <w:name w:val="List Bullet 2"/>
    <w:basedOn w:val="Normal"/>
    <w:semiHidden/>
    <w:rsid w:val="00AC4CC0"/>
    <w:pPr>
      <w:tabs>
        <w:tab w:val="num" w:pos="643"/>
      </w:tabs>
      <w:spacing w:after="240" w:line="240" w:lineRule="auto"/>
      <w:ind w:left="643" w:hanging="360"/>
      <w:jc w:val="both"/>
    </w:pPr>
    <w:rPr>
      <w:rFonts w:ascii="Arial" w:eastAsia="Times New Roman" w:hAnsi="Arial" w:cs="Arial"/>
      <w:kern w:val="0"/>
      <w:sz w:val="22"/>
      <w:szCs w:val="20"/>
      <w14:ligatures w14:val="none"/>
    </w:rPr>
  </w:style>
  <w:style w:type="paragraph" w:styleId="NormalWeb">
    <w:name w:val="Normal (Web)"/>
    <w:basedOn w:val="Normal"/>
    <w:uiPriority w:val="99"/>
    <w:semiHidden/>
    <w:unhideWhenUsed/>
    <w:rsid w:val="00EB3E9C"/>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Document" ma:contentTypeID="0x01010070A47A667D68804EAB793116445D7C8C" ma:contentTypeVersion="3" ma:contentTypeDescription="Create a new document." ma:contentTypeScope="" ma:versionID="b2fbe9fc748fa680163516cb1748fa4f">
  <xsd:schema xmlns:xsd="http://www.w3.org/2001/XMLSchema" xmlns:xs="http://www.w3.org/2001/XMLSchema" xmlns:p="http://schemas.microsoft.com/office/2006/metadata/properties" xmlns:ns2="f3b23059-0b09-4179-8393-e7828eac80d8" targetNamespace="http://schemas.microsoft.com/office/2006/metadata/properties" ma:root="true" ma:fieldsID="2890c0529af0bbfd90b285e9bb2596ae" ns2:_="">
    <xsd:import namespace="f3b23059-0b09-4179-8393-e7828eac80d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b23059-0b09-4179-8393-e7828eac80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n-document xmlns:xsd="http://www.w3.org/2001/XMLSchema" xmlns:xsi="http://www.w3.org/2001/XMLSchema-instance" guid="0" synced="true" validated="true">
  <n-docbody>
    <standard.doc precedenttype="agreement">
      <prelim>
        <product.name>product.name0</product.name>
        <title>Assured periodic tenancy agreement</title>
        <author>
          <link href="http://uk.practicallaw.com/about/our-team/uk-property" style="ACTLinkURL">
            <ital>Practical Law Property</ital>
          </link>
        </author>
        <resource.type>Standard documents</resource.type>
        <juris>juris0</juris>
        <juris>juris1</juris>
      </prelim>
      <abstract>
        <para>
          <paratext>A standard document providing a model residential assured periodic tenancy agreement (APT) for property located in England. This standard document establishes the core legal rights and obligations between a landlord and tenant. It details fundamental provisions such as the payment of rent and the tenant's responsibilities regarding property use and care of the contents.</paratext>
        </para>
        <para>
          <paratext>The agreement also sets out the landlord's key covenants, including repairing obligations under the Landlord and Tenant Act 1985 (LTA 1985) and ensuring the tenant's quiet enjoyment. This standard document addresses procedures for tenant default and the landlord's right of re-entry, considering the requirements of the Housing Act 1988 (HA 1988). It includes an optional guarantee and indemnity clause to secure the tenant's performance.</paratext>
        </para>
        <para>
          <paratext>This agreement contains the required provisions for APTs after 1 May 2026, when the made by the Renters' Rights Act 2025 (RRA 2025) come into force. This form of agreement should not be entered into before the law changes.</paratext>
        </para>
      </abstract>
      <toc.identifier hasToc="true"/>
      <body>
        <drafting.note id="a772741" jurisdiction="">
          <head align="left" preservecase="true">
            <headtext>About this document</headtext>
          </head>
          <division id="a494331" level="1">
            <head align="left" preservecase="true">
              <headtext>Assured tenancies</headtext>
            </head>
            <para>
              <paratext>
                To be an assured tenancy, a tenancy must meet the criteria set out in the Housing Act 1988 (HA 1988) and not fall within any of the exemptions set out in Schedule 1 to the HA 1988. For more information, see 
                <link anchor="a271589" href="8-504-1548" style="ACTLinkPLCtoPLC">
                  <ital>Practice note, Types of residential tenancies: overview: Assured tenancies</ital>
                </link>
                .
              </paratext>
            </para>
          </division>
          <division id="a208906" level="1">
            <head align="left" preservecase="true">
              <headtext>Renters' Rights Act 2025</headtext>
            </head>
            <para>
              <paratext>
                The Renters' Rights Act 2025 (RRA 2025) received Royal Assent on 27 October 2025. When the relevant provisions of the RRA 2025 become law, which is expected to happen in May 2026, assured shorthold tenancies (ASTs) will be abolished. Instead, most residential lettings in England will be assured periodic tenancies (APTs). For more information, see 
                <link href="w-039-7478" style="ACTLinkPLCtoPLC">
                  <ital>Practice note, Renters' Rights Act 2025: overview</ital>
                </link>
                .
              </paratext>
            </para>
            <para>
              <paratext>
                Until the law changes, ASTs continue to be the default form of tenancy. An assured tenancy that is granted before the changes in the RRA 2025 come into force will automatically be an AST unless it falls within the exceptions in 
                <link href="7-618-8295" style="ACTLinkPLCtoPLC">
                  <ital>Schedule 2A</ital>
                </link>
                 to the HA 1988 (
                <link href="2-508-5253" style="ACTLinkPLCtoPLC">
                  <ital>section 96</ital>
                </link>
                <ital>, Housing Act 1996</ital>
                ). This agreement should not be used before the law changes.
              </paratext>
            </para>
            <para>
              <paratext>
                This tenancy agreement is drafted to include the provisions required by the RRA 2025 when the law changes on 1 May 2026. This includes the information that constitutes the "written statement" as specified by the 
                <link href="https://assets.publishing.service.gov.uk/media/69678c3cb122b8f5f68d0d80/Draft_Statutory_Instrument_written_information_for_your_tenant.pdf" style="ACTLinkURL">
                  <ital>Assured Tenancies (Private Rented Sector) (Written Statement of Terms etc and Information Sheet) (England) Regulations 2026</ital>
                </link>
                 (Written Statement Regulations 2026). The regulations are currently in draft and this agreement will be updated if the final form of the regulations differs from the draft form.
              </paratext>
            </para>
          </division>
          <division id="a135498" level="1">
            <head align="left" preservecase="true">
              <headtext>Assumptions</headtext>
            </head>
            <para>
              <paratext>
                This standard document is for use when the property is situated in England. If the property is in Wales, see 
                <link href="w-048-4387" style="ACTLinkPLCtoPLC">
                  <ital>Renting homes in Wales: toolkit</ital>
                </link>
                .
              </paratext>
            </para>
            <para>
              <paratext>The following assumptions have been made in this agreement:</paratext>
            </para>
            <list type="bulleted">
              <list.item>
                <para>
                  <paratext>There is no superior landlord. If this is not the case, consider whether the insurance provisions and consent clauses may need to be amended in line with the superior lease.</paratext>
                </para>
              </list.item>
              <list.item>
                <para>
                  <paratext>An inventory of contents and a schedule of condition will be produced before the tenancy is granted.</paratext>
                </para>
              </list.item>
              <list.item>
                <para>
                  <paratext>The tenancy will be an APT from month to month with the rent payable monthly.</paratext>
                </para>
              </list.item>
              <list.item>
                <para>
                  <paratext>The tenancy requires the tenant to pay any council tax, utility costs, television licence fee and costs for communication services (for example, internet charges) directly to the service provider, rather than making such payments to the landlord. If this is not the case, include the statements set out in paragraph 8 of the Schedule to the Written Statement Regulations 2026, which require details of the payments and due dates for payment.</paratext>
                </para>
              </list.item>
              <list.item>
                <para>
                  <paratext>The tenancy is not of supported accommodation as defined in paragraph 12(1) of Schedule 2 to the HA 1988. If the tenancy is of supported accommodation, include the statement required by paragraph 18 of the Schedule to the Written Statement Regulations 2026.</paratext>
                </para>
              </list.item>
            </list>
            <para>
              <paratext>
                If the parties are not individuals resident in England, consider whether the Economic Crime (Transparency and Enforcement) Act 2022 is relevant (see 
                <link href="w-035-0180" style="ACTLinkPLCtoPLC">
                  <ital>Practice note, Economic Crime (Transparency and Enforcement) Act 2022: property implications</ital>
                </link>
                ).
              </paratext>
            </para>
          </division>
          <division id="a1031368" level="1">
            <head align="left" preservecase="true">
              <headtext>Tenant Fees Act 2019</headtext>
            </head>
            <para>
              <paratext>
                The 
                <link href="https://uk.practicallaw.thomsonreuters.com/w-019-3095?originationContext=document&amp;amp;transitionType=PLDocumentLink&amp;amp;contextData=%28sc.Default%29&amp;amp;navId=35DA85B850582A09C970A4388054426E&amp;amp;comp=pluk" style="ACTLinkURL">
                  <ital>Tenant Fees Act 2019</ital>
                </link>
                 (TFA 2019) restricts the type, and amount, of payments that landlords can require from tenants in England. When the changes in the RRA 2025 come into force on 1 May 2026, the TFA 2019 will apply to assured tenancies. The agreement has been drafted so that it only requires payments that are permitted by the TFA 2019. For more information, see 
                <link href="w-019-2599" style="ACTLinkPLCtoPLC">
                  <ital>Practice note, Prohibited payments under the Tenant Fees Act 2019</ital>
                </link>
                .
              </paratext>
            </para>
          </division>
          <division id="a298402" level="1">
            <head align="left" preservecase="true">
              <headtext>Legal requirements on landlords</headtext>
            </head>
            <para>
              <paratext>
                For information on the legal requirements that must be met by landlords of residential tenancies, see 
                <link href="w-030-8950" style="ACTLinkPLCtoPLC">
                  <ital>Practice note, Granting residential tenancies: landlord's obligations</ital>
                </link>
                .
              </paratext>
            </para>
          </division>
        </drafting.note>
        <cover.sheet>
          <head align="left" preservecase="true">
            <headtext>Assured periodic tenancy agreement</headtext>
          </head>
          <subject.intro>relating to</subject.intro>
          <subject.text>[description of the property]</subject.text>
          <party.name>The Landlord</party.name>
          <AdditionalPartyType>
            <static.and>and</static.and>
            <party.name>The Tenant</party.name>
          </AdditionalPartyType>
          <AdditionalPartyType>
            <static.and>and</static.and>
            <party.name>[The Guarantor]</party.name>
          </AdditionalPartyType>
        </cover.sheet>
        <intro default="true">
          <intro.date>This agreement is dated [DATE]</intro.date>
        </intro>
        <parties>
          <head align="left" preservecase="true">
            <headtext>PARTIES</headtext>
          </head>
          <party executionmethod="contract" id="a148456" status="individual">
            <identifier>(1)</identifier>
            <defn.item>
              <defn>
                <para>
                  <paratext>[NAME] of [ADDRESS] [TELEPHONE NUMBER] [EMAIL ADDRESS] [FAX NUMBER]</paratext>
                </para>
              </defn>
              <defn.term>Landlord</defn.term>
            </defn.item>
          </party>
          <party executionmethod="contract" id="a121667" status="individual">
            <identifier>(2)</identifier>
            <defn.item>
              <defn>
                <para>
                  <paratext>[NAME] of [ADDRESS] [TELEPHONE NUMBER] [EMAIL ADDRESS] [FAX NUMBER]</paratext>
                </para>
              </defn>
              <defn.term>Tenant</defn.term>
            </defn.item>
          </party>
          <party condition="optional" executionmethod="contract" id="a546404" status="individual">
            <identifier>(3)</identifier>
            <defn.item>
              <defn>
                <para>
                  <paratext>[NAME] of [ADDRESS] [TELEPHONE NUMBER] [EMAIL ADDRESS] [FAX NUMBER]</paratext>
                </para>
              </defn>
              <defn.term>Guarantor</defn.term>
            </defn.item>
          </party>
        </parties>
        <operative xrefname="clause">
          <head align="left" preservecase="true">
            <headtext>Agreed terms</headtext>
          </head>
          <clause id="a340172">
            <identifier>1.</identifier>
            <head align="left" preservecase="true">
              <headtext>Interpretation</headtext>
            </head>
            <para>
              <paratext>The following definitions and rules of interpretation apply in this agreement.</paratext>
            </para>
            <subclause1 id="a607205">
              <identifier>1.1</identifier>
              <para>
                <paratext>Definitions:</paratext>
              </para>
              <defn.item id="a980554">
                <defn.term>Contents</defn.term>
                <defn>
                  <para>
                    <paratext>the furniture, furnishings and any other items set out in the Inventory and Schedule of Condition.</paratext>
                  </para>
                </defn>
              </defn.item>
              <defn.item id="a527391">
                <defn.term>Deposit</defn.term>
                <defn>
                  <para>
                    <paratext>£[AMOUNT].</paratext>
                  </para>
                </defn>
                <drafting.note id="a1004523" jurisdiction="">
                  <head align="left" preservecase="true">
                    <headtext>Deposit</headtext>
                  </head>
                  <division id="a000001" level="1">
                    <para>
                      <paratext>
                        For information on the limits on the amount of any deposit, see 
                        <link anchor="a387639" href="w-019-2599" style="ACTLinkPLCtoPLC">
                          <ital>Practice note, Prohibited payments under the Tenant Fees Act 2019: Tenancy deposit</ital>
                        </link>
                        .
                      </paratext>
                    </para>
                  </division>
                </drafting.note>
              </defn.item>
              <defn.item id="a785113">
                <defn.term>Energy Performance Certificate</defn.term>
                <defn>
                  <para>
                    <paratext>a certificate as defined in regulation 2(1) of the EPC Regulations.</paratext>
                  </para>
                </defn>
              </defn.item>
              <defn.item id="a860859">
                <defn.term>EPC Regulations</defn.term>
                <defn>
                  <para>
                    <paratext>Energy Performance of Buildings (England and Wales) Regulations 2012 (SI 2012/3118).</paratext>
                  </para>
                </defn>
              </defn.item>
              <defn.item id="a727548">
                <defn.term>First Rent Payment Date</defn.term>
                <defn>
                  <para>
                    <paratext>[DATE]</paratext>
                  </para>
                </defn>
              </defn.item>
              <defn.item id="a262884">
                <defn.term>HA 1988</defn.term>
                <defn>
                  <para>
                    <paratext>Housing Act 1988.</paratext>
                  </para>
                </defn>
              </defn.item>
              <defn.item id="a990392">
                <defn.term>HA 2004</defn.term>
                <defn>
                  <para>
                    <paratext>Housing Act 2004.</paratext>
                  </para>
                </defn>
              </defn.item>
              <defn.item id="a673405">
                <defn.term>Insured Risks</defn.term>
                <defn>
                  <para>
                    <paratext>means fire, explosion, lightning, earthquake, storm, flood, bursting and overflowing of water tanks, apparatus or pipes, impact by aircraft and articles dropped from them, impact by vehicles, riot, civil commotion and any other risks against which the Landlord decides to insure from time to time and Insured Risk means any one of the Insured Risks.</paratext>
                  </para>
                </defn>
              </defn.item>
              <defn.item condition="optional" id="a592450">
                <defn.term>Interested Persons</defn.term>
                <defn>
                  <para>
                    <paratext>means process servers, enforcement officers, bailiffs, local authorities, utility providers, debt collectors and judgment creditors and their legal advisers or agents.</paratext>
                  </para>
                </defn>
                <drafting.note id="a458011" jurisdiction="">
                  <head align="left" preservecase="true">
                    <headtext>Interested Persons (optional definition)</headtext>
                  </head>
                  <division id="a000002" level="1">
                    <para>
                      <paratext>
                        This definition is optional and is referred to in 
                        <internal.reference refid="a684418">
                          <ital>clause 16.2</ital>
                        </internal.reference>
                        .
                      </paratext>
                    </para>
                  </division>
                </drafting.note>
              </defn.item>
              <defn.item id="a379069">
                <defn.term>Inventory and Schedule of Condition</defn.term>
                <defn>
                  <para>
                    <paratext>the list of Contents and description of the condition of the Property attached to this agreement and signed by the parties.</paratext>
                  </para>
                </defn>
              </defn.item>
              <defn.item id="a303949">
                <defn.term>Lawful Occupiers</defn.term>
                <defn>
                  <para>
                    <paratext>
                      those persons listed in 
                      <internal.reference refid="a991103">
                        <ital>Schedule 1</ital>
                      </internal.reference>
                      .
                    </paratext>
                  </para>
                </defn>
              </defn.item>
              <defn.item id="a100552">
                <defn.term>LTA 1985</defn.term>
                <defn>
                  <para>
                    <paratext>Landlord and Tenant Act 1985.</paratext>
                  </para>
                </defn>
              </defn.item>
              <defn.item id="a102869">
                <defn.term>Property</defn.term>
                <defn>
                  <para>
                    <paratext>[ADDRESS].</paratext>
                  </para>
                </defn>
                <drafting.note id="a108176" jurisdiction="">
                  <head align="left" preservecase="true">
                    <headtext>Property</headtext>
                  </head>
                  <division id="a000003" level="1">
                    <para>
                      <paratext>The definition of the property will determine the land and buildings that are available for occupation by the tenant. For the sake of certainty, the parties may prefer to attach a plan of the property to the agreement.</paratext>
                    </para>
                    <para>
                      <paratext>Where it is not possible to refer to a plan, care should be taken to define the property fully and accurately. In addition to the full postal address of the property, the landlord should consider whether any garden, garage or other outbuildings should be expressly referred to in the agreement.</paratext>
                    </para>
                  </division>
                </drafting.note>
              </defn.item>
              <defn.item id="a699984">
                <defn.term>Recommendation Report</defn.term>
                <defn>
                  <para>
                    <paratext>a report as defined in regulation 4 of the EPC Regulations.</paratext>
                  </para>
                </defn>
              </defn.item>
              <defn.item id="a291641">
                <defn.term>Rent</defn.term>
                <defn>
                  <para>
                    <paratext>£[AMOUNT] per month.</paratext>
                  </para>
                </defn>
                <drafting.note id="a721867" jurisdiction="">
                  <head align="left" preservecase="true">
                    <headtext>Rent</headtext>
                  </head>
                  <division id="a000004" level="1">
                    <para>
                      <paratext>
                        The rent under an assured tenancy must be within certain parameters. See 
                        <link anchor="a375680" href="8-504-1548" style="ACTLinkPLCtoPLC">
                          <ital>Practice note, Types of residential tenancies: overview: Tenancies that cannot be assured tenancies</ital>
                        </link>
                        .
                      </paratext>
                    </para>
                  </division>
                </drafting.note>
              </defn.item>
              <defn.item id="a644868">
                <defn.term>Rent Payment Dates</defn.term>
                <defn>
                  <para>
                    <paratext>the [INSERT AGREED RENT PAYMENT DAY] day of each month.</paratext>
                  </para>
                </defn>
                <drafting.note id="a782932" jurisdiction="">
                  <head align="left" preservecase="true">
                    <headtext>Rent Payment Dates</headtext>
                  </head>
                  <division id="a000005" level="1">
                    <para>
                      <paratext>
                        This agreement is drafted on the basis of monthly rent. Under an APT, the rent payment period must be either monthly or a period of less than 28 days (
                        <link href="w-048-6683" style="ACTLinkPLCtoPLC">
                          <ital>section 1(3)</ital>
                        </link>
                        , RRA 2025).
                      </paratext>
                    </para>
                  </division>
                </drafting.note>
              </defn.item>
              <defn.item id="a225160">
                <defn.term>TDS</defn.term>
                <defn>
                  <para>
                    <paratext>tenancy deposit scheme as defined in section 212(2) of the HA 2004.</paratext>
                  </para>
                </defn>
              </defn.item>
              <defn.item id="a274253">
                <defn.term>Term</defn.term>
                <defn>
                  <para>
                    <paratext>a periodic tenancy from and including [DATE] and continuing from month to month until terminated in accordance with this agreement.</paratext>
                  </para>
                </defn>
                <drafting.note id="a580931" jurisdiction="">
                  <head align="left" preservecase="true">
                    <headtext>Term</headtext>
                  </head>
                  <division id="a000006" level="1">
                    <para>
                      <paratext>
                        Under the RRA 2025, fixed-term tenancies are abolished. For more information, see 
                        <link anchor="a315686" href="w-039-7478" style="ACTLinkPLCtoPLC">
                          <ital>Practice note, Renters' Rights Act 2025: overview: End of certain kinds of assured tenancy</ital>
                        </link>
                        . This agreement grants a periodic tenancy. The length of the period must be for the same duration as the period for which rent is paid. This agreement provides for rent to be paid monthly and the periodic tenancy runs from month to month.
                      </paratext>
                    </para>
                  </division>
                </drafting.note>
              </defn.item>
              <defn.item id="a873647">
                <defn.term>Working Day</defn.term>
                <defn>
                  <para>
                    <paratext>any day which is not a Saturday, a Sunday, a bank holiday or a public holiday in England.</paratext>
                  </para>
                </defn>
              </defn.item>
            </subclause1>
            <subclause1 id="a959689">
              <identifier>1.2</identifier>
              <para>
                <paratext>Clause headings shall not affect the interpretation of this agreement.</paratext>
              </para>
            </subclause1>
            <subclause1 id="a483074">
              <identifier>1.3</identifier>
              <para>
                <paratext>
                  A 
                  <bold>person</bold>
                   includes a natural person, corporate or unincorporated body (whether or not having separate legal personality).
                </paratext>
              </para>
            </subclause1>
            <subclause1 id="a429668">
              <identifier>1.4</identifier>
              <para>
                <paratext>Unless the context otherwise requires, words in the singular shall include the plural and in the plural shall include the singular.</paratext>
              </para>
            </subclause1>
            <subclause1 id="a73139">
              <identifier>1.5</identifier>
              <para>
                <paratext>Unless the context otherwise requires, a reference to one gender shall include a reference to the other genders.</paratext>
              </para>
            </subclause1>
            <subclause1 id="a408305">
              <identifier>1.6</identifier>
              <para>
                <paratext>Unless expressly provided otherwise in this agreement, a reference to legislation or a legislative provision is a reference to it as amended, extended or re-enacted from time to time.</paratext>
              </para>
            </subclause1>
            <subclause1 id="a412760">
              <identifier>1.7</identifier>
              <para>
                <paratext>Unless expressly provided otherwise in this agreement, a reference to legislation or a legislative provision shall include all subordinate legislation made from time to time under that legislation or legislative provision.</paratext>
              </para>
            </subclause1>
            <subclause1 id="a127461">
              <identifier>1.8</identifier>
              <para>
                <paratext>A reference to an agreement is a reference to this agreement.</paratext>
              </para>
            </subclause1>
            <subclause1 id="a137227">
              <identifier>1.9</identifier>
              <para>
                <paratext>
                  A reference to 
                  <bold>writing</bold>
                   or 
                  <bold>written</bold>
                   includes fax and email.
                </paratext>
              </para>
            </subclause1>
            <subclause1 id="a445676">
              <identifier>1.10</identifier>
              <para>
                <paratext>
                  Any reference to 
                  <bold>Tenancy</bold>
                   refers to the tenancy created under this agreement.
                </paratext>
              </para>
            </subclause1>
            <subclause1 id="a364863">
              <identifier>1.11</identifier>
              <para>
                <paratext>
                  A reference to the 
                  <bold>end of the Tenancy</bold>
                   is to the end of the Tenancy however it ends.
                </paratext>
              </para>
            </subclause1>
            <subclause1 id="a772673">
              <identifier>1.12</identifier>
              <para>
                <paratext>Any reference to the giving of consent by the Landlord requires the consent to be given in writing, signed by the Landlord.</paratext>
              </para>
            </subclause1>
            <subclause1 id="a216041">
              <identifier>1.13</identifier>
              <para>
                <paratext>Any obligation on a party not to do something includes an obligation not to allow that thing to be done and an obligation to use best endeavours to prevent that thing being done by another person.</paratext>
              </para>
            </subclause1>
            <subclause1 id="a436304">
              <identifier>1.14</identifier>
              <para>
                <paratext>References to clauses are to the clauses of this agreement.</paratext>
              </para>
            </subclause1>
            <subclause1 id="a369451">
              <identifier>1.15</identifier>
              <para>
                <paratext>A reference to the Landlord includes a reference to the person entitled to the immediate reversion to this Tenancy. A reference to the Tenant includes a reference to its successors in title and assigns. A reference to a guarantor is a reference to any guarantor of the tenant covenants of this lease.</paratext>
              </para>
            </subclause1>
            <subclause1 id="a782062">
              <identifier>1.16</identifier>
              <para>
                <paratext>Unless otherwise expressly provided, the obligations and liabilities of the parties under this agreement are joint and several. This means that where, for example, the Tenant is more than one person, they shall be liable for all sums due under the agreement, not just liable for a proportionate part.</paratext>
              </para>
              <drafting.note id="a357811" jurisdiction="">
                <head align="left" preservecase="true">
                  <headtext>Joint and several liability</headtext>
                </head>
                <division id="a000007" level="1">
                  <para>
                    <paratext>
                      For more information on joint and several liability in contract and tort, see 
                      <link href="1-200-4741" style="ACTLinkPLCtoPLC">
                        <ital>Practice note, Joint, several and joint and several liability</ital>
                      </link>
                      .
                    </paratext>
                  </para>
                </division>
              </drafting.note>
            </subclause1>
            <subclause1 id="a215992">
              <identifier>1.17</identifier>
              <para>
                <paratext>The obligations of the Tenant [and the Guarantor] arising by virtue of this agreement are owed to the Landlord. The obligations of the Landlord are owed to the Tenant.</paratext>
              </para>
              <drafting.note id="a623919" jurisdiction="">
                <head align="left" preservecase="true">
                  <headtext>Duties owed by tenant and guarantor</headtext>
                </head>
                <division id="a000008" level="1">
                  <para>
                    <paratext>It is better to state expressly to whom the parties' respective obligations are owed rather than leave this implied. If there is a guarantor, include the optional wording relating to the guarantor. If there is no guarantor, delete the optional wording.</paratext>
                  </para>
                </division>
              </drafting.note>
            </subclause1>
          </clause>
          <clause id="a613841">
            <identifier>2.</identifier>
            <head align="left" preservecase="true">
              <headtext>Grant of the Tenancy</headtext>
            </head>
            <subclause1 id="a51776">
              <identifier>2.1</identifier>
              <para>
                <paratext>
                  [At the request of the Guarantor, the 
                  <bold>OR</bold>
                   The] Landlord lets the Property to the Tenant for the Term.
                </paratext>
              </para>
            </subclause1>
            <subclause1 id="a731704">
              <identifier>2.2</identifier>
              <para>
                <paratext>The Tenant is first entitled to take possession of the Property on [DATE].</paratext>
              </para>
              <drafting.note id="a810824" jurisdiction="">
                <head align="left" preservecase="true">
                  <headtext>Date of taking possession</headtext>
                </head>
                <division id="a000009" level="1">
                  <para>
                    <paratext>
                      This 
                      <internal.reference refid="a731704">
                        <ital>clause 2.2</ital>
                      </internal.reference>
                       is required by paragraph 5 of the Schedule to the Written Statement Regulations 2026. This date should be the same date as the start of the Term.
                    </paratext>
                  </para>
                </division>
              </drafting.note>
            </subclause1>
          </clause>
          <clause id="a295228">
            <identifier>3.</identifier>
            <head align="left" preservecase="true">
              <headtext>Contents and keys</headtext>
            </head>
            <subclause1 id="a581032">
              <identifier>3.1</identifier>
              <para>
                <paratext>The Tenant shall keep the Contents in good and clean condition and shall return the Contents to the Landlord at the end of the Tenancy in the same state (except for fair wear and tear) as detailed on the Inventory and Schedule of Condition and cleaned to a professional standard.</paratext>
              </para>
            </subclause1>
            <subclause1 id="a567935">
              <identifier>3.2</identifier>
              <para>
                <paratext>The Landlord and Tenant consent to the use of the Inventory and Schedule of Condition as evidence in any dispute arising in connection with the Deposit if the dispute is referred to an adjudicator under the TDS.</paratext>
              </para>
            </subclause1>
            <subclause1 id="a468318">
              <identifier>3.3</identifier>
              <para>
                <paratext>The Tenant is responsible for looking after the keys and any security device for the Property during the Tenancy. If the Tenant fails to do so, the Tenant is responsible for the reasonable costs properly incurred as a result.</paratext>
              </para>
            </subclause1>
          </clause>
          <clause id="a126657">
            <identifier>4.</identifier>
            <head align="left" preservecase="true">
              <headtext>Rent</headtext>
            </head>
            <subclause1 id="a1030468">
              <identifier>4.1</identifier>
              <para>
                <paratext>The Tenant shall pay the Rent in advance on the Rent Payment Dates.</paratext>
              </para>
            </subclause1>
            <subclause1 id="a764295">
              <identifier>4.2</identifier>
              <para>
                <paratext>The Tenant shall pay the first instalment of the Rent on or before the First Rent Payment Date.</paratext>
              </para>
              <drafting.note id="a940709" jurisdiction="">
                <head align="left" preservecase="true">
                  <headtext>Rent in advance</headtext>
                </head>
                <division id="a000010" level="1">
                  <para>
                    <paratext>
                      The RRA 2025 limits the circumstances in which rent can be paid in advance. For information on the restrictions, see 
                      <link anchor="a576314" href="w-039-7478" style="ACTLinkPLCtoPLC">
                        <ital>Practice note, Renters' Rights Act 2025: overview: Rent payments in advance</ital>
                      </link>
                      .
                    </paratext>
                  </para>
                </division>
              </drafting.note>
            </subclause1>
            <subclause1 id="a715148">
              <identifier>4.3</identifier>
              <para>
                <paratext>The Tenant shall pay interest at the rate of 3% per annum above the Bank of England's base rate on any rent lawfully due that is paid more than 14 days after the date on which it became due. The interest shall be payable from the date the rent should have been paid until the date the rent is actually paid.</paratext>
              </para>
            </subclause1>
            <subclause1 id="a961079">
              <identifier>4.4</identifier>
              <para>
                <paratext>When the Tenancy ends, the Tenant shall be entitled to be repaid any part of the Rent that relates to days falling after the end of the Tenancy.</paratext>
              </para>
              <drafting.note id="a406319" jurisdiction="">
                <head align="left" preservecase="true">
                  <headtext>Repayment of rent after tenancy ends</headtext>
                </head>
                <division id="a000011" level="1">
                  <para>
                    <paratext>
                      This 
                      <internal.reference refid="a961079">
                        <ital>clause 4.4</ital>
                      </internal.reference>
                      , which provides for repayment of any rent falling after the end of the tenancy, is required by 
                      <link href="w-048-6824" style="ACTLinkPLCtoPLC">
                        <ital>section 10</ital>
                      </link>
                       of the RRA 2025.
                    </paratext>
                  </para>
                </division>
              </drafting.note>
            </subclause1>
            <subclause1 id="a496402">
              <identifier>4.5</identifier>
              <para>
                <paratext>If the Property is damaged or destroyed by an Insured Risk so as to be unfit for occupation and use then, unless the damage or destruction was caused by the wilful actions, negligence or default of the Tenant, payment of the Rent shall be suspended until the Property is fit for occupation and use.</paratext>
              </para>
              <drafting.note id="a748526" jurisdiction="">
                <head align="left" preservecase="true">
                  <headtext>Damage or destruction of the Property</headtext>
                </head>
                <division id="a000012" level="1">
                  <para>
                    <paratext>If the property is damaged by an insured risk, then the rent will be suspended until the property is fit for occupation and use by the tenant. However, if the damage or destruction is caused by the tenant, then the rent will not be suspended.</paratext>
                  </para>
                  <para>
                    <paratext>
                      For more information on insurance, see 
                      <link href="3-203-9754" style="ACTLinkPLCtoPLC">
                        <ital>Practice note, General principles of insurance law</ital>
                      </link>
                      .
                    </paratext>
                  </para>
                </division>
              </drafting.note>
            </subclause1>
            <subclause1 id="a782926">
              <identifier>4.6</identifier>
              <para>
                <paratext>If the Landlord proposes an increase in the Rent, the Landlord must serve a notice in accordance with section 13 of the HA 1988.</paratext>
              </para>
              <drafting.note id="a123708" jurisdiction="">
                <head align="left" preservecase="true">
                  <headtext>Notice to increase rent</headtext>
                </head>
                <division id="a000013" level="1">
                  <para>
                    <paratext>
                      This 
                      <internal.reference refid="a782926">
                        <ital>clause 4.6</ital>
                      </internal.reference>
                       is required by paragraph 7 of the Schedule to the Written Statement Regulations 2026.
                    </paratext>
                  </para>
                </division>
              </drafting.note>
            </subclause1>
          </clause>
          <clause id="a277910">
            <identifier>5.</identifier>
            <head align="left" preservecase="true">
              <headtext>Deposit</headtext>
            </head>
            <subclause1 id="a305909">
              <identifier>5.1</identifier>
              <para>
                <paratext>The Landlord acknowledges receipt of the Deposit from the Tenant.</paratext>
              </para>
            </subclause1>
            <subclause1 id="a1031328">
              <identifier>5.2</identifier>
              <para>
                <paratext>At the end of the Tenancy, the Landlord shall be entitled to withhold from the Deposit such proportion of the Deposit as may be reasonably necessary to:</paratext>
              </para>
              <subclause2 id="a677164">
                <identifier>(a)</identifier>
                <para>
                  <paratext>
                    make good any damage or lack of cleanliness to the Property or the Contents (except for fair wear and tear) caused by the Tenant's breach of its obligations under 
                    <internal.reference refid="a581032">
                      <ital>clause 3.1</ital>
                    </internal.reference>
                     or 
                    <internal.reference refid="a784186">
                      <ital>clause 9.1</ital>
                    </internal.reference>
                    ; and
                  </paratext>
                </para>
              </subclause2>
              <subclause2 id="a486263">
                <identifier>(b)</identifier>
                <para>
                  <paratext>pay any Rent which remains unpaid.</paratext>
                </para>
              </subclause2>
            </subclause1>
          </clause>
          <clause id="a295338">
            <identifier>6.</identifier>
            <head align="left" preservecase="true">
              <headtext>TDS arrangements</headtext>
            </head>
            <drafting.note id="a632815" jurisdiction="">
              <head align="left" preservecase="true">
                <headtext>TDS arrangements</headtext>
              </head>
              <division id="a000014" level="1">
                <para>
                  <paratext>
                    For more information on the requirement to protect the deposit in a TDS, see 
                    <link href="9-238-2955" style="ACTLinkPLCtoPLC">
                      <ital>Practice note, Tenancy Deposit Schemes</ital>
                    </link>
                    .
                  </paratext>
                </para>
              </division>
            </drafting.note>
            <subclause1 id="a280989">
              <identifier>6.1</identifier>
              <para>
                <paratext>Within 30 days of receiving the Deposit, the Landlord shall inform the Tenant of the TDS being used and give details of the TDS as required by the rules of the TDS.</paratext>
              </para>
              <para>
                <paratext>
                  <bold>OR</bold>
                </paratext>
              </para>
              <para>
                <paratext>
                  The Deposit is protected by [NAME OF TDS PROVIDER] of [ADDRESS, TELEPHONE NUMBER, EMAIL ADDRESS]. The Deposit is held by the [Landlord 
                  <bold>OR</bold>
                   letting agent 
                  <bold>OR</bold>
                   administrator of the TDS].
                </paratext>
              </para>
            </subclause1>
            <subclause1 id="a225649">
              <identifier>6.2</identifier>
              <para>
                <paratext>
                  The Landlord [has provided 
                  <bold>OR</bold>
                   shall provide within 30 days of the Deposit being received] the information required under section 213(5) of the HA 2004.
                </paratext>
              </para>
            </subclause1>
            <subclause1 id="a534389">
              <identifier>6.3</identifier>
              <para>
                <paratext>The Landlord agrees that the Deposit shall be held in accordance with the rules of the TDS.</paratext>
              </para>
            </subclause1>
            <subclause1 id="a780595">
              <identifier>6.4</identifier>
              <para>
                <paratext>
                  The Landlord and Tenant agree that any interest accrued from the Deposit shall be [paid to the [Tenant 
                  <bold>OR</bold>
                   Landlord 
                  <bold>OR</bold>
                   letting agent 
                  <bold>OR</bold>
                   relevant person, as defined in section 213(10) of the HA 2004] 
                  <bold>OR</bold>
                   shared equally between the Landlord and Tenant].
                </paratext>
              </para>
            </subclause1>
            <subclause1 id="a168963">
              <identifier>6.5</identifier>
              <para>
                <paratext>
                  The Landlord shall inform the Tenant within ten Working Days of the Tenancy ending if the Landlord intends to withhold all or part of the Deposit as detailed in 
                  <internal.reference refid="a277910">
                    <ital>clause 5</ital>
                  </internal.reference>
                  .
                </paratext>
              </para>
            </subclause1>
            <subclause1 id="a879480">
              <identifier>6.6</identifier>
              <para>
                <paratext>The Landlord shall inform the administrator of the TDS within ten Working Days of the Tenancy ending that the Deposit is to be repaid in the sums agreed between the Landlord and Tenant.</paratext>
              </para>
            </subclause1>
          </clause>
          <clause id="a478056">
            <identifier>7.</identifier>
            <head align="left" preservecase="true">
              <headtext>Use of Property</headtext>
            </head>
            <subclause1 id="a669569">
              <identifier>7.1</identifier>
              <para>
                <paratext>The Tenant shall:</paratext>
              </para>
              <subclause2 id="a934462">
                <identifier>(a)</identifier>
                <para>
                  <paratext>only use the Property as a private dwelling house for the use of the Lawful Occupiers;</paratext>
                </para>
              </subclause2>
              <subclause2 id="a689814">
                <identifier>(b)</identifier>
                <para>
                  <paratext>
                    immediately notify the Landlord if the immigration status of any of the Lawful Occupiers changes from that recorded in 
                    <internal.reference refid="a991103">
                      <ital>Schedule 1</ital>
                    </internal.reference>
                    ; and
                  </paratext>
                </para>
              </subclause2>
              <subclause2 id="a180810">
                <identifier>(c)</identifier>
                <para>
                  <paratext>not permit anyone other than the Lawful Occupiers to occupy the Property without the prior written consent of the Landlord (such consent not to be unreasonably withheld).</paratext>
                </para>
                <drafting.note id="a839239" jurisdiction="">
                  <head align="left" preservecase="true">
                    <headtext>Right to rent restriction</headtext>
                  </head>
                  <division id="a000015" level="1">
                    <para>
                      <paratext>
                        <internal.reference refid="a934462">
                          <ital>clause 7.1(a)</ital>
                        </internal.reference>
                         requires the tenant to specify, at the time of the grant of the tenancy, those people who will be occupying the property. This allows the landlord to know who is in occupation, and to check their immigration status as required by the right to rent legislation (see 
                        <link anchor="a223508" href="w-030-8950" style="ACTLinkPLCtoPLC">
                          <ital>Practice note, Granting residential tenancies: landlord's obligations: Checking immigration status of tenants</ital>
                        </link>
                        ). 
                        <internal.reference refid="a991103">
                          <ital>Schedule 1</ital>
                        </internal.reference>
                         provides a record of the occupiers, their immigration status and the date of the right to rent check. 
                        <internal.reference refid="a689814">
                          <ital>clause 7.1(b)</ital>
                        </internal.reference>
                         requires the tenant to inform the landlord if the immigration status of any of the occupiers changes.
                      </paratext>
                    </para>
                  </division>
                </drafting.note>
              </subclause2>
            </subclause1>
            <subclause1 id="a639637">
              <identifier>7.2</identifier>
              <para>
                <paratext>The Tenant shall not use the Property for the purposes of conducting a business.</paratext>
              </para>
              <drafting.note id="a300687" jurisdiction="">
                <head align="left" preservecase="true">
                  <headtext>No business use</headtext>
                </head>
                <division id="a000016" level="1">
                  <para>
                    <paratext>
                      A tenant operating a business from the property may acquire additional rights of tenure over the property under Part II of the 
                      <link href="0-503-9375" style="ACTLinkPLCtoPLC">
                        <ital>Landlord and Tenant Act 1954</ital>
                      </link>
                       (LTA 1954), which would be undesirable for a landlord.
                    </paratext>
                  </para>
                </division>
              </drafting.note>
            </subclause1>
            <subclause1 id="a429850">
              <identifier>7.3</identifier>
              <para>
                <paratext>
                  The Tenant may keep a pet at the Property if the Tenant obtains the prior written consent of the Landlord (such consent not to be unreasonably withheld). The Tenant's request for consent under this 
                  <internal.reference refid="a429850">
                    <ital>clause 7.3</ital>
                  </internal.reference>
                   must be made in writing and include a description of the pet or animal.
                </paratext>
              </para>
              <drafting.note id="a836357" jurisdiction="">
                <head align="left" preservecase="true">
                  <headtext>Keeping a pet at the Property</headtext>
                </head>
                <division id="a000017" level="1">
                  <para>
                    <paratext>
                      The wording of 
                      <internal.reference refid="a429850">
                        <ital>clause 7.3</ital>
                      </internal.reference>
                       reflects the requirements of paragraph 17 of the Schedule to the Written Statement Regulations 2026. For more information on the right to request to keep a pet, see 
                      <link anchor="a863412" href="w-039-7478" style="ACTLinkPLCtoPLC">
                        <ital>Practice note, Renters' Rights Act 2025: overview: Right to request permission to keep a pet</ital>
                      </link>
                      .
                    </paratext>
                  </para>
                </division>
              </drafting.note>
            </subclause1>
            <subclause1 id="a232186">
              <identifier>7.4</identifier>
              <para>
                <paratext>
                  The Tenant shall not keep any pet or animal at the Property other than a pet for which consent has been obtained in accordance with 
                  <internal.reference refid="a429850">
                    <ital>clause 7.3</ital>
                  </internal.reference>
                  .
                </paratext>
              </para>
            </subclause1>
            <subclause1 id="a641056">
              <identifier>7.5</identifier>
              <para>
                <paratext>The Tenant shall not do anything to or on the Property that:</paratext>
              </para>
              <subclause2 id="a547044">
                <identifier>(a)</identifier>
                <para>
                  <paratext>causes a nuisance, annoyance or damage to occupiers of neighbouring, adjoining or adjacent property, or the owners or occupiers of them;</paratext>
                </para>
              </subclause2>
              <subclause2 id="a473005">
                <identifier>(b)</identifier>
                <para>
                  <paratext>involves using the Property for immoral or illegal purposes; or</paratext>
                </para>
              </subclause2>
              <subclause2 id="a536812">
                <identifier>(c)</identifier>
                <para>
                  <paratext>
                    has the effect of invalidating the insurance that the Landlord has taken out in accordance with 
                    <internal.reference refid="a731435">
                      <ital>clause 11.2</ital>
                    </internal.reference>
                    . The Landlord shall provide the Tenant with a summary of the relevant insurance requirements.
                  </paratext>
                </para>
                <drafting.note id="a438242" jurisdiction="">
                  <head align="left" preservecase="true">
                    <headtext>No nuisance or illegal activity</headtext>
                  </head>
                  <division id="a000018" level="1">
                    <para>
                      <paratext>
                        <internal.reference refid="a641056">
                          <ital>Clause 7.5</ital>
                        </internal.reference>
                         sets out restrictions on the tenant's use of the property. Breach of such restrictions may be cited by the landlord in a claim for possession on discretionary ground 12 of Schedule 2 to the HA 1988. The landlord may want to consider stating in this clause any other specific behaviours or actions that it would wish to rely on to terminate the tenancy, such as playing loud music at antisocial hours.
                      </paratext>
                    </para>
                  </division>
                </drafting.note>
              </subclause2>
            </subclause1>
            <subclause1 id="a250149">
              <identifier>7.6</identifier>
              <para>
                <paratext>The Tenant shall send the Landlord a copy of any notice or other communication affecting the Property within seven days of receipt and shall not take any action regarding such notices or communications without the prior consent of the Landlord.</paratext>
              </para>
              <drafting.note id="a251401" jurisdiction="">
                <head align="left" preservecase="true">
                  <headtext>Notices affecting the Property</headtext>
                </head>
                <division id="a000019" level="1">
                  <para>
                    <paratext>
                      <internal.reference refid="a250149">
                        <ital>clause 7.6</ital>
                      </internal.reference>
                       requires any notice or communication affecting the property to be sent to the landlord within seven days of receipt and that no action is to be taken without the consent of the landlord.
                    </paratext>
                  </para>
                  <para>
                    <paratext>
                      An example of such a notice would be a notice served under the 
                      <link href="8-106-4539" style="ACTLinkPLCtoPLC">
                        <ital>Party Wall etc. Act 1996</ital>
                      </link>
                      . For further information on the legal requirements relating to party walls, see 
                      <link href="8-383-5739" style="ACTLinkPLCtoPLC">
                        <ital>Practice note, The Party Wall etc. Act 1996</ital>
                      </link>
                      .
                    </paratext>
                  </para>
                </division>
              </drafting.note>
            </subclause1>
            <subclause1 id="a925295">
              <identifier>7.7</identifier>
              <para>
                <paratext>The Tenant shall not commission an Energy Performance Certificate for the Property without the Landlord's consent [such consent not to be unreasonably withheld].</paratext>
              </para>
              <drafting.note id="a585244" jurisdiction="">
                <head align="left" preservecase="true">
                  <headtext>Prohibition on Tenant commissioning EPC</headtext>
                </head>
                <division id="a000020" level="1">
                  <para>
                    <paratext>
                      The landlord may want to restrict the tenant's ability to commission an Energy Performance Certificate (EPC), to avoid the risk of the tenant's EPC (which may show a lower EPC rating) invalidating an existing EPC for the property. One reason for this is that a lower EPC rating may have implications under the 
                      <link href="7-609-0185" style="ACTLinkPLCtoPLC">
                        <ital>Energy Efficiency (Private Rented Property) (England and Wales) Regulations 2015 (SI 2015/962)</ital>
                      </link>
                      <ital> </ital>
                      (MEES Regulations). For more information, see 
                      <link href="w-016-3012" style="ACTLinkPLCtoPLC">
                        <ital>Practice note, MEES and residential property: a quick guide</ital>
                      </link>
                      .
                    </paratext>
                  </para>
                  <para>
                    <paratext>An outright prohibition on the tenant commissioning an EPC would arguably be ineffective. This is because observing this prohibition could put the tenant in breach of its statutory obligation to produce an EPC (for example, where it is assigning or subletting, although it may be possible for the tenant to use an existing valid EPC in these circumstances).</paratext>
                  </para>
                  <para>
                    <paratext>
                      <internal.reference refid="a925295">
                        <ital>clause 7.7</ital>
                      </internal.reference>
                       prohibits the tenant from commissioning an EPC without the landlord's consent. This may allow the landlord some influence over who is commissioned to do the EPC and whether they are briefed fully (to avoid an unnecessarily low rating emerging). This may help avoid compliance problems with the MEES Regulations at a later stage.
                    </paratext>
                  </para>
                  <para>
                    <paratext>
                      For more information, see 
                      <link anchor="a503738" href="1-383-6068" style="ACTLinkPLCtoPLC">
                        <ital>Practice note, Energy performance certificates (EPCs): drafting implications for commercial property: Control when and how the tenant commissions an EPC</ital>
                      </link>
                      . Although this practice note was written with commercial property in mind, the reasoning in this section also applies to residential property.
                    </paratext>
                  </para>
                </division>
              </drafting.note>
            </subclause1>
          </clause>
          <clause id="a194439">
            <identifier>8.</identifier>
            <head align="left" preservecase="true">
              <headtext>Assignment or subletting</headtext>
            </head>
            <drafting.note id="a897462" jurisdiction="">
              <head align="left" preservecase="true">
                <headtext>Assignment or subletting</headtext>
              </head>
              <division id="a000021" level="1">
                <para>
                  <paratext>
                    <internal.reference refid="a194439">
                      <ital>clause 8</ital>
                    </internal.reference>
                     prevents the tenant from assigning or subletting the property without the consent of the landlord. If this clause were not included, then the tenant would be free to assign or sublet the property to persons who have not been vetted by the landlord and could also sublet at a profit, to the detriment of its landlord.
                  </paratext>
                </para>
              </division>
            </drafting.note>
            <subclause1 id="a750357">
              <para>
                <paratext>The Tenant shall not assign, sublet, part with or share possession of the whole or any part of the Property without the prior written consent of the Landlord (such consent not to be unreasonably withheld).</paratext>
              </para>
            </subclause1>
          </clause>
          <clause id="a639698">
            <identifier>9.</identifier>
            <head align="left" preservecase="true">
              <headtext>Repairs and alterations</headtext>
            </head>
            <subclause1 id="a784186">
              <identifier>9.1</identifier>
              <para>
                <paratext>The Tenant shall keep the interior of the Property clean, tidy and in the same condition as at the start of the Tenancy as evidenced by the Inventory and Schedule of Condition (except for fair wear and tear) and shall return the Property to the Landlord at the end of the Tenancy cleaned to a professional standard.</paratext>
              </para>
              <drafting.note id="a967228" jurisdiction="">
                <head align="left" preservecase="true">
                  <headtext>Repairing covenant</headtext>
                </head>
                <division id="a000022" level="1">
                  <para>
                    <paratext>This provision aims to strike a fair balance between the interests of the landlord and the tenant. To be effective, it should be accompanied by a schedule of condition.</paratext>
                  </para>
                  <para>
                    <paratext>
                      The TFA 2019 prohibits the landlord from charging the tenant to have the property professionally cleaned at the end of the tenancy. The landlord is, however, able to require the tenant to return the property cleaned to a professional standard, and if the tenant failed to do so this would be a breach of the tenancy for which the landlord could seek damages. For more information on the TFA 2019, see 
                      <link href="w-019-2599" style="ACTLinkPLCtoPLC">
                        <ital>Practice note, Prohibited payments under the Tenant Fees Act 2019</ital>
                      </link>
                      .
                    </paratext>
                  </para>
                </division>
              </drafting.note>
            </subclause1>
            <subclause1 id="a982119">
              <identifier>9.2</identifier>
              <para>
                <paratext>If the Property has a garden, the Tenant shall keep it clean and tidy, and free from rubbish.</paratext>
              </para>
            </subclause1>
            <subclause1 id="a574847">
              <identifier>9.3</identifier>
              <para>
                <paratext>The Tenant shall keep clean the inside and outside of all windows that the Tenant can reasonably reach.</paratext>
              </para>
            </subclause1>
            <subclause1 id="a784354">
              <identifier>9.4</identifier>
              <para>
                <paratext>The Tenant shall promptly replace all broken glass at the Property where the Tenant, or the Tenant's family or visitors cause the breakage.</paratext>
              </para>
              <drafting.note id="a638144" jurisdiction="">
                <head align="left" preservecase="true">
                  <headtext>Broken glass</headtext>
                </head>
                <division id="a000023" level="1">
                  <para>
                    <paratext>
                      Although the landlord is responsible for repairs to the structure of the property (including the external windows) under 
                      <link href="8-513-4750" style="ACTLinkPLCtoPLC">
                        <ital>section 11</ital>
                      </link>
                       of the LTA 1985, it is reasonable for the tenant to be responsible for repairing glass that had been broken by the tenant, its family or visitors. For more information, see 
                      <link anchor="a998959" href="w-018-7190" style="ACTLinkPLCtoPLC">
                        <ital>Practice note, LTA 1985: Landlord's implied covenants for repair and fitness for human habitation: Exterior</ital>
                      </link>
                      .
                    </paratext>
                  </para>
                </division>
              </drafting.note>
            </subclause1>
            <subclause1 id="a702245">
              <identifier>9.5</identifier>
              <para>
                <paratext>
                  The Tenant shall not cause any blockage to the drains, gutters and pipes of the Property. This obligation does not require the Tenant to carry out any works or repairs for which the Landlord is liable under 
                  <internal.reference refid="a706586">
                    <ital>clause 11.6</ital>
                  </internal.reference>
                  .
                </paratext>
              </para>
            </subclause1>
            <subclause1 id="a641267">
              <identifier>9.6</identifier>
              <para>
                <paratext>The Tenant shall not make any alteration, addition, or redecorate the Property [without the prior consent of the Landlord (such consent not to be unreasonably withheld)].</paratext>
              </para>
              <drafting.note id="a233640" jurisdiction="">
                <head align="left" preservecase="true">
                  <headtext>No alterations or additions to the Property</headtext>
                </head>
                <division id="a000024" level="1">
                  <para>
                    <paratext>
                      <internal.reference refid="a641267">
                        <ital>clause 9.6</ital>
                      </internal.reference>
                       prohibits the tenant from making any alterations or additions to the property or redecorating the property. The clause contains optional wording to allow alterations and redecorating if the tenant obtains the landlord's consent.
                    </paratext>
                  </para>
                </division>
              </drafting.note>
            </subclause1>
            <subclause1 id="a379257">
              <identifier>9.7</identifier>
              <para>
                <paratext>If section 190 of the Equality Act 2010 (improvements to let dwelling houses) applies, it has the effect that the Landlord may not unreasonably withhold consent to an application by the Tenant to make an improvement (as defined in section 190(9) of the Equality Act 2010) to the Property where:</paratext>
              </para>
              <subclause2 id="a246733">
                <identifier>(a)</identifier>
                <para>
                  <paratext>a disabled person (as defined in section 6(2) of the Equality Act 2010) occupies or intends to occupy the premises as their only or main home; and</paratext>
                </para>
              </subclause2>
              <subclause2 id="a322740">
                <identifier>(b)</identifier>
                <para>
                  <paratext>the improvement is likely to facilitate the disabled person's enjoyment of the premises, having regard to their disability.</paratext>
                </para>
              </subclause2>
              <para>
                <paratext>The rights and obligations conferred by section 190 of the Equality Act 2010 do not apply in so far as provision of a like nature is made by the Tenancy.</paratext>
              </para>
              <drafting.note id="a708421" jurisdiction="">
                <head align="left" preservecase="true">
                  <headtext>Improvements under Equality Act 2010</headtext>
                </head>
                <division id="a000025" level="1">
                  <para>
                    <paratext>
                      <internal.reference refid="a379257">
                        <ital>Clause 9.7</ital>
                      </internal.reference>
                       is required by paragraph 16 of the Schedule to the Written Statement Regulations 2026. For more information on the operation of section 190 of the Equality Act 2010, see 
                      <link anchor="a939571" href="5-502-4847" style="ACTLinkPLCtoPLC">
                        <ital>Practice note, Equality Act 2010: implications for property: Obligation to allow residential tenant to alter property</ital>
                      </link>
                      .
                    </paratext>
                  </para>
                </division>
              </drafting.note>
            </subclause1>
          </clause>
          <clause id="a435994">
            <identifier>10.</identifier>
            <head align="left" preservecase="true">
              <headtext>Utilities and outgoings</headtext>
            </head>
            <subclause1 id="a229690">
              <identifier>10.1</identifier>
              <para>
                <paratext>The Tenant shall pay directly to the supplier all charges for gas, electricity, water and sewerage services, telephone, internet, cable or satellite television (if the Property has these) used by the Tenant at the Property.</paratext>
              </para>
              <drafting.note id="a711792" jurisdiction="">
                <head align="left" preservecase="true">
                  <headtext>Tenant to pay service providers directly</headtext>
                </head>
                <division id="a000026" level="1">
                  <para>
                    <paratext>Paragraph 8 of the Schedule to the Written Statement Regulations 2026 states that, where a tenant pays for bills via the landlord, whether as part of the rent or in addition to the rent, there must be a written statement to that effect. This agreement provides for the Tenant to pay for services directly. However, if that is not the case, the requirements of paragraph 8 of the Schedule to the Written Statement Regulations 2026 should be complied with, including stating the amounts payable for services and the dates on which such payments are due.</paratext>
                  </para>
                </division>
              </drafting.note>
            </subclause1>
            <subclause1 id="a783219">
              <identifier>10.2</identifier>
              <para>
                <paratext>The Tenant shall comply with all laws and recommendations of the relevant suppliers relating to the use of those services and utilities.</paratext>
              </para>
            </subclause1>
            <subclause1 id="a903270">
              <identifier>10.3</identifier>
              <para>
                <paratext>Where the Tenant allows, either by default of payment or specific instruction, the utility or other services to be cut off, the Tenant shall pay the costs associated with reconnecting or resuming those services.</paratext>
              </para>
            </subclause1>
            <subclause1 id="a703089">
              <identifier>10.4</identifier>
              <para>
                <paratext>The Tenant shall pay for a television licence for the Property if a licence is required.</paratext>
              </para>
              <drafting.note id="a860554" jurisdiction="">
                <head align="left" preservecase="true">
                  <headtext>Television licence</headtext>
                </head>
                <division id="a000027" level="1">
                  <para>
                    <paratext>
                      Under the TFA 2019, a payment to the BBC for a television licence is a permitted payment if the tenancy agreement requires the tenant to make the payment. It appears, therefore, that it will not be a permitted payment if the landlord obtains the television licence and charges the cost to the tenant. For more information, see 
                      <link anchor="a843926" href="w-019-2599" style="ACTLinkPLCtoPLC">
                        <ital>Practice note, Prohibited payments under the Tenant Fees Act 2019: Television licence</ital>
                      </link>
                      .
                    </paratext>
                  </para>
                </division>
              </drafting.note>
            </subclause1>
            <subclause1 id="a519451">
              <identifier>10.5</identifier>
              <para>
                <paratext>The Tenant shall pay to the relevant local authority the council tax for the Property.</paratext>
              </para>
              <drafting.note id="a323838" jurisdiction="">
                <head align="left" preservecase="true">
                  <headtext>Council tax</headtext>
                </head>
                <division id="a000028" level="1">
                  <para>
                    <paratext>
                      The TFA 2019 permits payment of council tax direct to the local authority but does not permit council tax to be paid by the landlord and recharged to the tenant (unless it is included in the rent). See 
                      <link anchor="a454085" href="w-019-2599" style="ACTLinkPLCtoPLC">
                        <ital>Practice note, Prohibited payments under the Tenant Fees Act 2019: Council tax</ital>
                      </link>
                      . See also 
                      <internal.reference refid="a711792">
                        <ital>Drafting note, Tenant to pay service providers directly</ital>
                      </internal.reference>
                      .
                    </paratext>
                  </para>
                </division>
              </drafting.note>
            </subclause1>
            <subclause1 id="a439442">
              <identifier>10.6</identifier>
              <para>
                <paratext>If any of the costs in this clause are payable in relation to the Property together with other property, the Tenant shall pay a fair proportion of all those costs.</paratext>
              </para>
            </subclause1>
          </clause>
          <clause id="a574388">
            <identifier>11.</identifier>
            <head align="left" preservecase="true">
              <headtext>Landlord's covenants</headtext>
            </head>
            <subclause1 id="a745453">
              <identifier>11.1</identifier>
              <para>
                <paratext>The Landlord shall provide the Tenant with suitable means of access to and egress from the Property.</paratext>
              </para>
            </subclause1>
            <subclause1 id="a731435">
              <identifier>11.2</identifier>
              <para>
                <paratext>The Landlord shall insure the Property to its full value against loss or damage by the Insured Risks and shall provide a copy of the insurance cover to the Tenant if requested. The Landlord's insurance does not cover the Tenant's possessions. The Tenant is advised to insure the Tenant's own possessions with a reputable insurer.</paratext>
              </para>
            </subclause1>
            <subclause1 id="a663244">
              <identifier>11.3</identifier>
              <para>
                <paratext>The Landlord shall make good any damage caused by an Insured Risk, unless the damage was caused by the wilful actions, negligence or default of the Tenant.</paratext>
              </para>
            </subclause1>
            <subclause1 id="a675856">
              <identifier>11.4</identifier>
              <para>
                <paratext>The Landlord shall allow the Tenant quiet enjoyment of the Property without any interruption by the Landlord.</paratext>
              </para>
            </subclause1>
            <subclause1 id="a110715">
              <identifier>11.5</identifier>
              <para>
                <paratext>To the extent required by section 9A of the LTA 1985, the Landlord shall ensure that the Property is fit for human habitation.</paratext>
              </para>
              <drafting.note id="a879560" jurisdiction="">
                <head align="left" preservecase="true">
                  <headtext>Fitness for human habitation</headtext>
                </head>
                <division id="a000029" level="1">
                  <para>
                    <paratext>
                      The statement in 
                      <internal.reference refid="a110715">
                        <ital>clause 11.5</ital>
                      </internal.reference>
                       is required by paragraph 12 of the Schedule to the Written Statement Regulations 2026. For more information on section 9A of the LTA 1985, see 
                      <link anchor="a783506" href="w-018-7190" style="ACTLinkPLCtoPLC">
                        <ital>Practice note, LTA 1985: Landlord's implied covenants for repair and fitness for human habitation: Landlord's implied covenant as to fitness for human habitation</ital>
                      </link>
                      .
                    </paratext>
                  </para>
                </division>
              </drafting.note>
            </subclause1>
            <subclause1 id="a706586">
              <identifier>11.6</identifier>
              <para>
                <paratext>To the extent required by section 11 of the LTA 1985, Landlord shall:</paratext>
              </para>
              <subclause2 id="a996178">
                <identifier>(a)</identifier>
                <para>
                  <paratext>keep in repair the structure and exterior of the Property (including drains, external pipes, gutters and external windows);</paratext>
                </para>
              </subclause2>
              <subclause2 id="a924705">
                <identifier>(b)</identifier>
                <para>
                  <paratext>keep in repair and proper working order the installations in the Property for the supply of water, gas and electricity and for sanitation (including basins, sinks, baths and sanitary conveniences, but not other fixtures, fittings and appliances for making use of the supply of water, gas or electricity); and</paratext>
                </para>
              </subclause2>
              <subclause2 id="a831004">
                <identifier>(c)</identifier>
                <para>
                  <paratext>keep in repair and proper working order the installations in the Property for space heating and heating water.</paratext>
                </para>
                <drafting.note id="a553357" jurisdiction="">
                  <head align="left" preservecase="true">
                    <headtext>Implied repairing covenant under section 11 of the LTA 1985</headtext>
                  </head>
                  <division id="a000030" level="1">
                    <para>
                      <paratext>
                        <internal.reference refid="a706586">
                          <ital>Clause 11.6</ital>
                        </internal.reference>
                         sets out the implied repairing covenant on the Landlord under section 11 of the LTA 1985. For more information, see 
                        <link anchor="a947527" href="w-018-7190" style="ACTLinkPLCtoPLC">
                          <ital>Practice note, LTA 1985: Landlord's implied covenants for repair and fitness for human habitation: Implied repairing covenants under section 11 of the LTA 1985</ital>
                        </link>
                        .
                      </paratext>
                    </para>
                    <para>
                      <paratext>
                        Where section 11 of the LTA 1985 applies, the statement in 
                        <internal.reference refid="a706586">
                          <ital>clause 11.6</ital>
                        </internal.reference>
                         is required by paragraph 13 of the Schedule to the Written Statement Regulations 2026.
                      </paratext>
                    </para>
                  </division>
                </drafting.note>
              </subclause2>
            </subclause1>
            <subclause1 id="a726366">
              <identifier>11.7</identifier>
              <para>
                <paratext>
                  In accordance with regulation 3 of the Electrical Safety Standards in the Private Rented Sector and Social Rented Sector (England) Regulations 2020 (
                  <ital>SI 2020/312</ital>
                  ), the Landlord shall:
                </paratext>
              </para>
              <subclause2 id="a695380">
                <identifier>(a)</identifier>
                <para>
                  <paratext>ensure that the relevant electrical safety standards are met during any period when the Property is occupied under the Tenancy;</paratext>
                </para>
              </subclause2>
              <subclause2 id="a933890">
                <identifier>(b)</identifier>
                <para>
                  <paratext>ensure that relevant electrical installations in the Property are inspected and tested by a qualified person at least every five years or, if required by the most recent report, earlier; and</paratext>
                </para>
              </subclause2>
              <subclause2 id="a482993">
                <identifier>(c)</identifier>
                <para>
                  <paratext>obtain a report from the person conducting the inspection and test and supply a copy of the report to the Tenant. The report must give the results of the inspection and test and state the date by which the next inspection and test is required.</paratext>
                </para>
                <drafting.note id="a771871" jurisdiction="">
                  <head align="left" preservecase="true">
                    <headtext>Electrical testing</headtext>
                  </head>
                  <division id="a000031" level="1">
                    <para>
                      <paratext>
                        <internal.reference refid="a726366">
                          <ital>Clause 11.7</ital>
                        </internal.reference>
                         is required by paragraph 14 of the Schedule to the Written Statement Regulations 2026. For more information on the electrical testing requirements, see 
                        <link anchor="a246206" href="w-030-8950" style="ACTLinkPLCtoPLC">
                          <ital>Practice note, Granting residential tenancies: landlord's obligations: Electrical safety tests for fixed parts</ital>
                        </link>
                        .
                      </paratext>
                    </para>
                  </division>
                </drafting.note>
              </subclause2>
            </subclause1>
            <subclause1 id="a294912">
              <identifier>11.8</identifier>
              <para>
                <paratext>
                  In accordance with regulation 36 of the Gas Safety (Installation and Use) Regulations 1998 (
                  <ital>SI 1998/2451</ital>
                  ), the Landlord shall:
                </paratext>
              </para>
              <subclause2 id="a737819">
                <identifier>(a)</identifier>
                <para>
                  <paratext>ensure that any relevant gas fitting and any flue that serves a relevant gas fitting is maintained in a safe condition;</paratext>
                </para>
              </subclause2>
              <subclause2 id="a212728">
                <identifier>(b)</identifier>
                <para>
                  <paratext>
                    ensure that each appliance and flue is checked for safety at the intervals required by the Gas Safety (Installation and Use) Regulations 1998 (
                    <ital>SI 1998/2451</ital>
                    ) by a person approved by the Health and Safety Executive (or an employee of such a person); and
                  </paratext>
                </para>
              </subclause2>
              <subclause2 id="a427838">
                <identifier>(c)</identifier>
                <para>
                  <paratext>ensure that a record is made of any checks carried out and, subject to exceptions, provide a copy of the record to the Tenant.</paratext>
                </para>
                <drafting.note id="a306695" jurisdiction="">
                  <head align="left" preservecase="true">
                    <headtext>Gas safety testing</headtext>
                  </head>
                  <division id="a000032" level="1">
                    <para>
                      <paratext>
                        <internal.reference refid="a294912">
                          <ital>Clause 11.8</ital>
                        </internal.reference>
                         is required by paragraph 15 of the Schedule to the Written Statement Regulations 2026. For more information on the gas safety requirements, see 
                        <link anchor="a882476" href="w-030-8950" style="ACTLinkPLCtoPLC">
                          <ital>Practice note, Granting residential tenancies: landlord's obligations: Gas safety certificate</ital>
                        </link>
                        .
                      </paratext>
                    </para>
                  </division>
                </drafting.note>
              </subclause2>
            </subclause1>
            <subclause1 id="a955190">
              <identifier>11.9</identifier>
              <para>
                <paratext>The Landlord shall not be required to:</paratext>
              </para>
              <subclause2 id="a787672">
                <identifier>(a)</identifier>
                <para>
                  <paratext>carry out any works or repairs for which the Tenant is liable by virtue of this agreement; or</paratext>
                </para>
              </subclause2>
              <subclause2 id="a802654">
                <identifier>(b)</identifier>
                <para>
                  <paratext>keep in repair or maintain anything which the Tenant is entitled to remove from the Property.</paratext>
                </para>
              </subclause2>
            </subclause1>
            <subclause1 condition="optional" id="a209797">
              <identifier>11.10</identifier>
              <para>
                <paratext>The Landlord shall keep in repair the cooker, washing machine, tumble dryer, fridge, freezer and dishwasher (if these appliances are at the Property and provided by the Landlord).</paratext>
              </para>
              <drafting.note id="a727377" jurisdiction="">
                <head align="left" preservecase="true">
                  <headtext>Repair of appliances (optional clause)</headtext>
                </head>
                <division id="a000033" level="1">
                  <para>
                    <paratext>Repairs to appliances that are provided by the landlord can be a source of dispute between the landlord and tenant. This clause aims to avoid any dispute by making it clear that the landlord is responsible for such repairs. Whether this is appropriate for a particular letting will depend on instructions from the landlord.</paratext>
                  </para>
                </division>
              </drafting.note>
            </subclause1>
          </clause>
          <clause id="a957978">
            <identifier>12.</identifier>
            <head align="left" preservecase="true">
              <headtext>Landlord's right to enter the Property</headtext>
            </head>
            <drafting.note id="a489993" jurisdiction="">
              <head align="left" preservecase="true">
                <headtext>Landlord's right to enter the Property</headtext>
              </head>
              <division id="a000034" level="1">
                <para>
                  <paratext>
                    This 
                    <internal.reference refid="a957978">
                      <ital>clause 12</ital>
                    </internal.reference>
                     sets out when the landlord, or people authorised by the landlord, can enter the property. The landlord should consider whether there are any other circumstances in which access to the property might be required and include them in 
                    <internal.reference refid="a706065">
                      <ital>clause 12.1</ital>
                    </internal.reference>
                    .
                  </paratext>
                </para>
              </division>
            </drafting.note>
            <subclause1 id="a706065">
              <identifier>12.1</identifier>
              <para>
                <paratext>The Landlord reserves the right for the Landlord, or any person acting on behalf of the Landlord, to enter the Property on giving at least 24 hours' prior notice in writing to the Tenant:</paratext>
              </para>
              <subclause2 id="a716560">
                <identifier>(a)</identifier>
                <para>
                  <paratext>to inspect the condition and state of repair of the Property;</paratext>
                </para>
              </subclause2>
              <subclause2 id="a402634">
                <identifier>(b)</identifier>
                <para>
                  <paratext>to carry out the Landlord's obligations under this agreement, including (but not limited to), inspecting and testing the electrical installations, gas fittings and flues and complying with other legal requirements;</paratext>
                </para>
              </subclause2>
              <subclause2 condition="optional" id="a823398">
                <identifier>(c)</identifier>
                <para>
                  <paratext>to carry out repairs or alterations to the next door premises;</paratext>
                </para>
              </subclause2>
              <subclause2 id="a353808">
                <identifier>(d)</identifier>
                <para>
                  <paratext>to take gas, electricity or water meter readings;</paratext>
                </para>
              </subclause2>
              <subclause2 id="a648320">
                <identifier>(e)</identifier>
                <para>
                  <paratext>to inspect the Property for the purpose of preparing an EPC and Recommendation Report for the Property or the building of which it forms part and the Tenant shall co-operate with the Landlord so far as is reasonably necessary to enable an EPC and Recommendation Report to be obtained;</paratext>
                </para>
                <drafting.note id="a427034" jurisdiction="">
                  <head align="left" preservecase="true">
                    <headtext>Co-operation over EPC</headtext>
                  </head>
                  <division id="a000035" level="1">
                    <para>
                      <paratext>This covers the situation where the Landlord wishes to commission an EPC for the property or the building in which the property is situated.</paratext>
                    </para>
                    <para>
                      <paratext>Anyone who has an interest in the building, or is in occupation of the building, is under a duty to:</paratext>
                    </para>
                    <list type="bulleted">
                      <list.item>
                        <para>
                          <paratext>Co-operate with the landlord to allow the landlord to comply with the duty to prepare an EPC and recommendation report.</paratext>
                        </para>
                      </list.item>
                      <list.item>
                        <para>
                          <paratext>Allow an energy assessor access where it is reasonably necessary for the purposes of preparing an EPC and recommendation report.</paratext>
                        </para>
                      </list.item>
                    </list>
                    <para>
                      <paratext>
                        (
                        <link href="5-525-6615" style="ACTLinkPLCtoPLC">
                          <ital>Regulation 45</ital>
                        </link>
                        , 
                        <ital>EPC Regulations</ital>
                        .)
                      </paratext>
                    </para>
                    <para>
                      <paratext>The obligation in regulation 45 of the EPC Regulations only applies where the landlord is complying with the statutory duty to provide an EPC and recommendation report. The tenant would not be under a statutory duty to co-operate if the landlord chose to prepare an EPC voluntarily. An example of this might be if the landlord commissioned EPCs for a portfolio of properties to determine which properties would benefit from improvement works. This clause extends the requirement to co-operate to those circumstances.</paratext>
                    </para>
                    <para>
                      <paratext>
                        For more information, see 
                        <link anchor="a71501" href="1-383-6068" style="ACTLinkPLCtoPLC">
                          <ital>Practice note, Energy performance certificates (EPCs): drafting implications for commercial property: Co-operation over commissioning a new EPC</ital>
                        </link>
                        . Although this practice note was written with commercial property in mind, the reasoning in this section also applies to residential property.
                      </paratext>
                    </para>
                  </division>
                </drafting.note>
              </subclause2>
              <subclause2 id="a673422">
                <identifier>(f)</identifier>
                <para>
                  <paratext>for any purpose mentioned in this Tenancy or connected with the Landlord’s interest in the Property or any other property;</paratext>
                </para>
              </subclause2>
              <subclause2 id="a738693">
                <identifier>(g)</identifier>
                <para>
                  <paratext>for any purpose connected with a potential sale, letting, mortgaging or re-mortgaging of the Property; and</paratext>
                </para>
              </subclause2>
              <subclause2 id="a275893">
                <identifier>(h)</identifier>
                <para>
                  <paratext>to show prospective tenants or purchasers around the Property.</paratext>
                </para>
              </subclause2>
            </subclause1>
            <subclause1 id="a909012">
              <identifier>12.2</identifier>
              <para>
                <paratext>The Landlord has the right to retain a set of keys to the Property which shall only be used with the prior consent of the Tenant (except in an emergency).</paratext>
              </para>
            </subclause1>
          </clause>
          <clause id="a794075">
            <identifier>13.</identifier>
            <head align="left" preservecase="true">
              <headtext>Termination by the Landlord</headtext>
            </head>
            <subclause1 id="a811624">
              <identifier>13.1</identifier>
              <para>
                <paratext>The Landlord reserves the right to re-enter the Property if:</paratext>
              </para>
              <subclause2 id="a648863">
                <identifier>(a)</identifier>
                <para>
                  <paratext>the Rent is unpaid 21 days after becoming payable whether it has been formally demanded or not;</paratext>
                </para>
              </subclause2>
              <subclause2 id="a119631">
                <identifier>(b)</identifier>
                <para>
                  <paratext>the Tenant is declared bankrupt under the Insolvency Act 1986;</paratext>
                </para>
                <drafting.note id="a550055" jurisdiction="">
                  <head align="left" preservecase="true">
                    <headtext>Bankruptcy</headtext>
                  </head>
                  <division id="a000036" level="1">
                    <para>
                      <paratext>Whether a landlord should require a right of re-entry in the event of a tenant becoming insolvent, but where there has been no breach of a covenant of the agreement, is debatable. However, this clause is included, as bankruptcy brings a danger that a tenant may be unable to pay further rent on the property.</paratext>
                    </para>
                    <para>
                      <paratext>
                        For further details on bankruptcy see 
                        <link href="9-107-3920" style="ACTLinkPLCtoPLC">
                          <ital>Practice note, Tenant insolvency and its effect on the landlord</ital>
                        </link>
                        .
                      </paratext>
                    </para>
                  </division>
                </drafting.note>
              </subclause2>
              <subclause2 id="a861401">
                <identifier>(c)</identifier>
                <para>
                  <paratext>the Tenant has breached the agreement; or</paratext>
                </para>
              </subclause2>
              <subclause2 id="a786180">
                <identifier>(d)</identifier>
                <para>
                  <paratext>any of the grounds set out in Schedule 2 of the HA 1988 apply. [The Landlord has given the Tenant prior notice of its wish to be able to recover possession on grounds 1B, 2ZA to 2ZD, 4, 5 to 5H, 6A and 18 in Schedule 2 to the HA 1988.]</paratext>
                </para>
              </subclause2>
              <para>
                <paratext>
                  This 
                  <internal.reference refid="a811624">
                    <ital>clause 13.1</ital>
                  </internal.reference>
                   does not affect any rights of the Tenant under the Protection from Eviction Act 1977. The Landlord cannot evict the Tenant without a court having first made an order for possession.
                </paratext>
              </para>
              <para>
                <paratext>In accordance with the HA 1988, in most circumstances the Landlord can only end the Tenancy by obtaining a court order for possession of the Property and execution of the order (by the enforcement of a warrant or writ of possession by a County Court Bailiff or High Court Enforcement Officer). If the Landlord seeks an order for possession, the Landlord must usually serve on the Tenant a notice of proceedings for possession in the prescribed form and specifying the ground of possession. The ground of possession will determine the notice period that must be given before proceedings are begun.</paratext>
              </para>
              <drafting.note id="a479889" jurisdiction="">
                <head align="left" preservecase="true">
                  <headtext>Court order for possession</headtext>
                </head>
                <division id="a000037" level="1">
                  <para>
                    <paratext>
                      The statement in 
                      <internal.reference refid="a811624">
                        <ital>clause 13.1</ital>
                      </internal.reference>
                       is required by paragraph 11 of the Schedule to the Written Statement Regulations 2026. For more information on the grounds for possession, see 
                      <link href="w-044-4136" style="ACTLinkPLCtoPLC">
                        <ital>Practice note, Renters' Rights Act 2025: summary of proposed changes to grounds for possession</ital>
                      </link>
                      .
                    </paratext>
                  </para>
                  <para>
                    <paratext>
                      To use some of the possession grounds, the landlord must have given the tenant prior notice in writing before the start of the tenancy that it may wish to recover possession on those grounds. The grounds listed in 
                      <internal.reference refid="a786180">
                        <ital>clause 13.1(d)</ital>
                      </internal.reference>
                       are likely to be relevant for landlords in the private rented sector. This clause has been drafted on the basis that the landlord will have provided the tenant with a separate prior notice setting out the specified grounds before entering into this agreement. In most cases, failure to provide the tenant with prior notice will not prevent the landlord from seeking possession but it could be liable for a fine.
                    </paratext>
                  </para>
                </division>
              </drafting.note>
            </subclause1>
            <subclause1 id="a915836">
              <identifier>13.2</identifier>
              <para>
                <paratext>If the Landlord re-enters the Property pursuant to this clause, then the Tenancy shall immediately end. Any right or remedy of the Landlord in respect of any breach of the terms of this agreement by the Tenant shall remain in force.</paratext>
              </para>
            </subclause1>
            <subclause1 id="a991436">
              <identifier>13.3</identifier>
              <para>
                <paratext>If the Tenant breaches this agreement or fails to fulfil any of its obligations under this agreement, the Tenant shall pay any reasonable costs properly incurred by the Landlord in remedying such breaches or in connection with the enforcement of those obligations.</paratext>
              </para>
              <drafting.note id="a284517" jurisdiction="">
                <head align="left" preservecase="true">
                  <headtext>Tenant's breach</headtext>
                </head>
                <division id="a000038" level="1">
                  <para>
                    <paratext>
                      Damages are a permitted payment under the TFA 2019 (
                      <ital>paragraph 5, Schedule 1, TFA 2019</ital>
                      ). This provision provides contractual confirmation of the landlord's entitlement to seek damages for the tenant's breach of the tenancy agreement; the clause cannot be used by the landlord to claim more than it would be entitled to as damages under contract law. For information on damages for breach of contract, see 
                      <link href="6-533-8545" style="ACTLinkPLCtoPLC">
                        <ital>Practice note: overview, Damages for breach of contract: an overview</ital>
                      </link>
                      .
                    </paratext>
                  </para>
                </division>
              </drafting.note>
            </subclause1>
          </clause>
          <clause id="a413025">
            <identifier>14.</identifier>
            <head align="left" preservecase="true">
              <headtext>Termination by the Tenant</headtext>
            </head>
            <subclause1 id="a836043">
              <para>
                <paratext>The Tenant shall give not less than two months' notice in writing to end the Tenancy. The notice must expire at the end of a rental period.</paratext>
              </para>
              <drafting.note id="a315801" jurisdiction="">
                <head align="left" preservecase="true">
                  <headtext>Tenant's notice to quit</headtext>
                </head>
                <division id="a000039" level="1">
                  <para>
                    <paratext>
                      The statement in 
                      <internal.reference refid="a413025">
                        <ital>clause 14</ital>
                      </internal.reference>
                       is required by paragraph 10 of the Schedule to the Written Statement Regulations 2026. The Landlord can agree to a shorter notice period in writing (either in this agreement or in a separate document). For more information, see 
                      <link anchor="a232998" href="w-039-7478" style="ACTLinkPLCtoPLC">
                        <ital>Practice note, Renters' Rights Act 2025: overview: Notices to quit periodic assured tenancies</ital>
                      </link>
                      .
                    </paratext>
                  </para>
                </division>
              </drafting.note>
            </subclause1>
          </clause>
          <clause condition="optional" id="a285336">
            <identifier>15.</identifier>
            <head align="left" preservecase="true">
              <headtext>Guarantee and indemnity</headtext>
            </head>
            <drafting.note id="a154207" jurisdiction="">
              <head align="left" preservecase="true">
                <headtext>Guarantee and indemnity (optional clause)</headtext>
              </head>
              <division id="a000040" level="1">
                <para>
                  <paratext>It is normal practice with residential tenancies for the landlord to accept a deposit as security from the tenant. In some residential tenancies, a landlord may require a guarantor in addition to (or possibly instead of) a deposit.</paratext>
                </para>
                <para>
                  <paratext>
                    This optional 
                    <internal.reference refid="a285336">
                      <ital>clause 15</ital>
                    </internal.reference>
                     has been inserted to cover the situation where a landlord requires the additional security that the appointment of a guarantor brings. Examples of when such a clause may be necessary are:
                  </paratext>
                </para>
                <list type="bulleted">
                  <list.item>
                    <para>
                      <paratext>The tenant has a low income and the landlord is unsure as to whether the tenant would be able to meet the rent.</paratext>
                    </para>
                  </list.item>
                  <list.item>
                    <para>
                      <paratext>The tenant has only recently moved to the UK.</paratext>
                    </para>
                  </list.item>
                  <list.item>
                    <para>
                      <paratext>The tenant has no rental history and the landlord is unable to get references from a previous landlord.</paratext>
                    </para>
                  </list.item>
                  <list.item>
                    <para>
                      <paratext>The tenant is not resident in the UK, but the guarantor is.</paratext>
                    </para>
                  </list.item>
                </list>
                <para>
                  <paratext>
                    This clause is drafted as an indemnity, as well as a guarantee, giving the guarantor primary liability for the tenant's covenants from the outset. This allows the landlord to pursue either the tenant or the guarantor, in the event of a default by the tenant. For further information, see 
                    <link href="5-386-3489" style="ACTLinkPLCtoPLC">
                      <ital>Practice note, Leases: Guarantee and indemnity</ital>
                    </link>
                    .
                  </paratext>
                </para>
                <para>
                  <paratext>If a guarantee is given, consider whether the tenancy should be executed as a deed. There is no requirement in principle for a guarantee to be given in a deed. However, the granting of a guarantee in a deed will avoid any risk that the guarantee is unenforceable because of lack of contractual consideration.</paratext>
                </para>
              </division>
            </drafting.note>
            <subclause1 id="a981040">
              <identifier>15.1</identifier>
              <para>
                <paratext>The Guarantor guarantees to the Landlord that the Tenant shall pay the Rent and observe and perform the tenant covenants of this agreement and that if the Tenant fails to pay the Rent or to observe or perform any of the tenant covenants, the Guarantor shall pay or observe and perform them.</paratext>
              </para>
            </subclause1>
            <subclause1 id="a674987">
              <identifier>15.2</identifier>
              <para>
                <paratext>
                  The Guarantor covenants with the Landlord as principal obligor and as a separate and independent obligation and liability from its obligations and liabilities under 
                  <internal.reference refid="a981040">
                    <ital>clause 15.1</ital>
                  </internal.reference>
                   to indemnify and keep indemnified the Landlord against any failure by the Tenant to pay the Rent or any failure to observe or perform any of the tenant covenants of this agreement.
                </paratext>
              </para>
            </subclause1>
            <subclause1 id="a673624">
              <identifier>15.3</identifier>
              <para>
                <paratext>
                  The liability of the Guarantor under 
                  <internal.reference refid="a981040">
                    <ital>clause 15.1</ital>
                  </internal.reference>
                   and 
                  <internal.reference refid="a674987">
                    <ital>clause 15.2</ital>
                  </internal.reference>
                   shall continue until the Tenancy comes to an end and the Tenant is released from the tenant covenants of this agreement.
                </paratext>
              </para>
            </subclause1>
            <subclause1 id="a410915">
              <identifier>15.4</identifier>
              <para>
                <paratext>The liability of the Guarantor shall not be reduced, discharged or otherwise adversely affected by:</paratext>
              </para>
              <subclause2 id="a165309">
                <identifier>(a)</identifier>
                <para>
                  <paratext>any time or indulgence granted by the Landlord to the Tenant;</paratext>
                </para>
              </subclause2>
              <subclause2 id="a138733">
                <identifier>(b)</identifier>
                <para>
                  <paratext>any delay or forbearance by the Landlord in enforcing the payment of the Rent or the observance or performance of any of the tenant covenants of this agreement or in making any demand in respect of them;</paratext>
                </para>
              </subclause2>
              <subclause2 id="a335792">
                <identifier>(c)</identifier>
                <para>
                  <paratext>the Landlord exercising any right or remedy against the Tenant for any failure to pay the Rent or to observe or perform the tenant covenants of this agreement; [or]</paratext>
                </para>
              </subclause2>
              <subclause2 condition="optional" id="a665547">
                <identifier>(d)</identifier>
                <para>
                  <paratext>the Landlord taking any action or refraining from taking any action in connection with the Deposit; or</paratext>
                </para>
              </subclause2>
              <subclause2 id="a208498">
                <identifier>(e)</identifier>
                <para>
                  <paratext>the Tenant dying or becoming incapable of managing its affairs.</paratext>
                </para>
              </subclause2>
            </subclause1>
          </clause>
          <clause id="a707826">
            <identifier>16.</identifier>
            <head align="left" preservecase="true">
              <headtext>End of the Tenancy</headtext>
            </head>
            <subclause1 id="a419811">
              <identifier>16.1</identifier>
              <para>
                <paratext>At the end of this Tenancy (howsoever determined), the Tenant shall return the Property and the Contents to the Landlord in the condition required by this agreement.</paratext>
              </para>
            </subclause1>
            <subclause1 id="a684418">
              <identifier>16.2</identifier>
              <para>
                <paratext>The Tenant shall provide the Landlord (or its legal advisers or agents) with a forwarding address once the Tenancy has come to an end [which the Landlord or its legal advisers or agents can provide to the Interested Persons PROVIDED ALWAYS THAT the Landlord (and its legal advisers and agents) agree not to provide details of the Tenant’s forwarding address unless they are satisfied, acting reasonably and properly, that the person requiring the address is a duly authorised official or employee of the organisation in question and has supplied written evidence of their authority].</paratext>
              </para>
              <drafting.note id="a522069" jurisdiction="">
                <head align="left" preservecase="true">
                  <headtext>Passing on the Tenant's forwarding address to others</headtext>
                </head>
                <division id="a000041" level="1">
                  <para>
                    <paratext>
                      This clause contains optional wording allowing the landlord or its agents to pass on the tenant's forwarding address to the Interested Persons who are defined in 
                      <internal.reference refid="a607205">
                        <ital>clause 1.1</ital>
                      </internal.reference>
                      .
                    </paratext>
                  </para>
                  <para>
                    <paratext>
                      For more information on this issue in the context of data protection, see 
                      <link anchor="a918883" href="w-011-6516" style="ACTLinkPLCtoPLC">
                        <ital>Practice note, GDPR: overview of data protection issues for transactional property lawyers: Granting residential tenancies</ital>
                      </link>
                      .
                    </paratext>
                  </para>
                </division>
              </drafting.note>
            </subclause1>
            <subclause1 id="a810842">
              <identifier>16.3</identifier>
              <para>
                <paratext>The Tenant shall remove all personal possessions from the Property once the Tenancy has ended. If any of the Tenant's personal possessions are left at the Property after the Tenancy has ended, the Landlord shall remove and store the possessions for a maximum of one month. The Landlord shall take reasonable steps to notify the Tenant at the last known address. If the items are not collected within one month, the Landlord may dispose of the items.</paratext>
              </para>
              <drafting.note id="a870498" jurisdiction="">
                <head align="left" preservecase="true">
                  <headtext>Tenant's possessions left in property</headtext>
                </head>
                <division id="a000042" level="1">
                  <para>
                    <paratext>
                      The clause sets out what happens if the tenant leaves its possessions in the property at the end of the term. The clause does not require the tenant to be responsible for the removal and storage costs because these are not permitted payments under the TFA 2019. For more information, see 
                      <link anchor="a134071" href="w-019-2599" style="ACTLinkPLCtoPLC">
                        <ital>Practice note, Prohibited payments under the Tenant Fees Act 2019: Which payments are permitted by the TFA 2019?</ital>
                      </link>
                      <ital>.</ital>
                    </paratext>
                  </para>
                </division>
              </drafting.note>
            </subclause1>
            <subclause1 id="a130009">
              <identifier>16.4</identifier>
              <para>
                <paratext>At the end of the Tenancy, the Tenant must give vacant possession and return the keys to the Property, and any other security devices, to the Landlord.</paratext>
              </para>
            </subclause1>
            <subclause1 id="a389257">
              <identifier>16.5</identifier>
              <para>
                <paratext>In the last two months of the Tenancy, the Landlord shall be permitted to display a "for sale" sign or a "to let" sign at the Property.</paratext>
              </para>
            </subclause1>
          </clause>
          <clause id="a849963">
            <identifier>17.</identifier>
            <head align="left" preservecase="true">
              <headtext>Notices</headtext>
            </head>
            <subclause1 id="a381565">
              <identifier>17.1</identifier>
              <para>
                <paratext>Any notice to the Landlord sent under or in connection with this agreement shall be deemed to have been properly served if:</paratext>
              </para>
              <subclause2 id="a476757">
                <identifier>(a)</identifier>
                <para>
                  <paratext>
                    sent by first class post to the Landlord's address given in 
                    <internal.reference refid="a109442">
                      <ital>clause 17.5</ital>
                    </internal.reference>
                    ;
                  </paratext>
                </para>
              </subclause2>
              <subclause2 id="a737344">
                <identifier>(b)</identifier>
                <para>
                  <paratext>
                    left at the Landlord's address given in 
                    <internal.reference refid="a109442">
                      <ital>clause 17.5</ital>
                    </internal.reference>
                    ; or
                  </paratext>
                </para>
              </subclause2>
              <subclause2 id="a171063">
                <identifier>(c)</identifier>
                <para>
                  <paratext>sent to the Landlord's fax number or email address stated in the Parties clause.</paratext>
                </para>
              </subclause2>
            </subclause1>
            <subclause1 id="a491584">
              <identifier>17.2</identifier>
              <para>
                <paratext>Any notice sent to the Tenant under or in connection with this agreement shall be deemed to have been properly served if:</paratext>
              </para>
              <subclause2 id="a228528">
                <identifier>(a)</identifier>
                <para>
                  <paratext>sent by first class post to the Property;</paratext>
                </para>
              </subclause2>
              <subclause2 id="a862996">
                <identifier>(b)</identifier>
                <para>
                  <paratext>left at the Property; or</paratext>
                </para>
              </subclause2>
              <subclause2 id="a703125">
                <identifier>(c)</identifier>
                <para>
                  <paratext>sent to the Tenant's fax number or email address stated in the Parties clause.</paratext>
                </para>
              </subclause2>
            </subclause1>
            <subclause1 condition="optional" id="a717305">
              <identifier>17.3</identifier>
              <para>
                <paratext>Any notice sent to the Guarantor under or in connection with this agreement shall be deemed to have been properly served if:</paratext>
              </para>
              <subclause2 id="a413564">
                <identifier>(a)</identifier>
                <para>
                  <paratext>sent by first class post to the Guarantor's address stated in the Parties clause;</paratext>
                </para>
              </subclause2>
              <subclause2 id="a833493">
                <identifier>(b)</identifier>
                <para>
                  <paratext>left at the Guarantor's address stated in the Parties clause; or</paratext>
                </para>
              </subclause2>
              <subclause2 id="a558766">
                <identifier>(c)</identifier>
                <para>
                  <paratext>sent to the Guarantor's fax number or email address stated in the Parties clause.</paratext>
                </para>
              </subclause2>
            </subclause1>
            <subclause1 id="a962780">
              <identifier>17.4</identifier>
              <para>
                <paratext>
                  If a notice is given in accordance with 
                  <internal.reference refid="a381565">
                    <ital>clause 17.1</ital>
                  </internal.reference>
                  [ or][,] 
                  <internal.reference refid="a491584">
                    <ital>clause 17.2</ital>
                  </internal.reference>
                   [or 
                  <internal.reference refid="a717305">
                    <ital>clause 17.3</ital>
                  </internal.reference>
                  ], it shall be deemed to have been received:
                </paratext>
              </para>
              <subclause2 id="a599109">
                <identifier>(a)</identifier>
                <para>
                  <paratext>if delivered by hand, at the time the notice is left at the proper address;</paratext>
                </para>
              </subclause2>
              <subclause2 id="a367515">
                <identifier>(b)</identifier>
                <para>
                  <paratext>if sent by first-class post, on the second Working Day after posting;</paratext>
                </para>
              </subclause2>
              <subclause2 id="a664401">
                <identifier>(c)</identifier>
                <para>
                  <paratext>if sent by fax, at 9.00 am on the next Working Day after transmission; or</paratext>
                </para>
              </subclause2>
              <subclause2 id="a611093">
                <identifier>(d)</identifier>
                <para>
                  <paratext>if sent by email, at 9.00 am on the next Working Day after sending.</paratext>
                </para>
              </subclause2>
            </subclause1>
            <subclause1 id="a109442">
              <identifier>17.5</identifier>
              <para>
                <paratext>The Landlord's address for service is [LANDLORD'S ADDRESS FOR SERVICE].</paratext>
              </para>
              <drafting.note id="a245193" jurisdiction="">
                <head align="left" preservecase="true">
                  <headtext>Landlord's address</headtext>
                </head>
                <division id="a000043" level="1">
                  <para>
                    <paratext>
                      <link href="7-510-2373" style="ACTLinkPLCtoPLC">
                        <ital>Section 48</ital>
                      </link>
                       of the 
                      <link href="5-508-3064" style="ACTLinkPLCtoPLC">
                        <ital>Landlord and Tenant Act 1987</ital>
                      </link>
                       requires a landlord to supply its tenant with an address in England and Wales for service of notices. This 
                      <internal.reference refid="a109442">
                        <ital>clause 17.5</ital>
                      </internal.reference>
                       is also required by paragraph 3 of the Schedule to the Written Statement Regulations 2026.
                    </paratext>
                  </para>
                </division>
              </drafting.note>
            </subclause1>
          </clause>
          <clause id="a895084">
            <identifier>18.</identifier>
            <head align="left" preservecase="true">
              <headtext>Governing law</headtext>
            </head>
            <drafting.note id="a967160" jurisdiction="">
              <head align="left" preservecase="true">
                <headtext>Governing law</headtext>
              </head>
              <division id="a000044" level="1">
                <para>
                  <paratext>
                    For more information on this 
                    <internal.reference refid="a895084">
                      <ital>clause 18</ital>
                    </internal.reference>
                    , see 
                    <link href="4-107-3852" style="ACTLinkPLCtoPLC">
                      <ital>Practice note, Governing law and jurisdiction</ital>
                    </link>
                    <ital> clauses</ital>
                    .
                  </paratext>
                </para>
              </division>
            </drafting.note>
            <subclause1 id="a998649">
              <para>
                <paratext>This agreement and any dispute or claim arising out of or in connection with it or its subject matter or formation (including non-contractual disputes or claims) shall be governed by and construed in accordance with the law of England and Wales.</paratext>
              </para>
            </subclause1>
          </clause>
        </operative>
        <testimonium default="true" wording="contract">
          <para>
            <paratext>This agreement has been entered into on the date stated at the beginning of it.</paratext>
          </para>
        </testimonium>
        <disclosure.schedule>
          <schedule id="a991103">
            <identifier>Schedule 1</identifier>
            <head align="left" preservecase="true">
              <headtext>Lawful Occupiers</headtext>
            </head>
            <drafting.note id="a140976" jurisdiction="">
              <head align="left" preservecase="true">
                <headtext>Lawful Occupiers</headtext>
              </head>
              <division id="a000045" level="1">
                <para>
                  <paratext>
                    The right to rent legislation requires the landlord to check the immigration status of those living in the property (see 
                    <link anchor="a223508" href="w-030-8950" style="ACTLinkPLCtoPLC">
                      <ital>Practice note, Granting residential tenancies: landlord's obligations: Checking immigration status of tenants</ital>
                    </link>
                    ). This schedule should be used to record details of each occupier, including the tenant, and details of each right to rent check. For a list of the documents that can be used to make the checks, see 
                    <link href="1-621-8479#a160201" style="ACTLinkPLCtoPLC">
                      <ital>Immigration Act 2014: overview of the right to rent requirements: Acceptable documents</ital>
                    </link>
                    .
                  </paratext>
                </para>
                <para>
                  <paratext>The Schedule provides for the age of any occupying children to be noted, as the right to rent legislation will apply to them once they turn 18.</paratext>
                </para>
              </division>
            </drafting.note>
            <clause id="a000046">
              <para>
                <paratext>
                  <table frame="all" pgwide="1">
                    <tgroup cols="5">
                      <colspec colname="1" colnum="1" colwidth="19"/>
                      <colspec colname="2" colnum="2" colwidth="13"/>
                      <colspec colname="3" colnum="3" colwidth="28"/>
                      <colspec colname="4" colnum="4" colwidth="22"/>
                      <colspec colname="5" colnum="5" colwidth="15"/>
                      <tbody>
                        <row>
                          <entry valign="top">
                            <para align="left">
                              <paratext>
                                <bold>Name</bold>
                              </paratext>
                            </para>
                          </entry>
                          <entry valign="top">
                            <para align="left">
                              <paratext>
                                <bold>Date of birth</bold>
                                <bold>(note if under 18)</bold>
                              </paratext>
                            </para>
                          </entry>
                          <entry valign="top">
                            <para align="left">
                              <paratext>
                                <bold>Documents checked</bold>
                              </paratext>
                            </para>
                          </entry>
                          <entry valign="top">
                            <para align="left">
                              <paratext>
                                <bold>Immigration status</bold>
                              </paratext>
                            </para>
                            <para align="left">
                              <paratext>
                                <bold>Delete as appropriate</bold>
                              </paratext>
                            </para>
                          </entry>
                          <entry valign="top">
                            <para align="left">
                              <paratext>
                                <bold>Date of check</bold>
                              </paratext>
                            </para>
                          </entry>
                        </row>
                        <row>
                          <entry valign="top">
                            <para align="left">
                              <paratext>Tenant:</paratext>
                            </para>
                          </entry>
                          <entry valign="top">
                            <para>
                              <paratext/>
                            </para>
                          </entry>
                          <entry valign="top">
                            <para>
                              <paratext/>
                            </para>
                          </entry>
                          <entry valign="top">
                            <para align="left">
                              <paratext>Unlimited right to rent/</paratext>
                            </para>
                            <para align="left">
                              <paratext>Time-limited right to rent, expiring on:</paratext>
                            </para>
                          </entry>
                          <entry valign="top">
                            <para>
                              <paratext/>
                            </para>
                          </entry>
                        </row>
                        <row>
                          <entry valign="top">
                            <para>
                              <paratext/>
                            </para>
                          </entry>
                          <entry valign="top">
                            <para>
                              <paratext/>
                            </para>
                          </entry>
                          <entry valign="top">
                            <para>
                              <paratext/>
                            </para>
                          </entry>
                          <entry valign="top">
                            <para align="left">
                              <paratext>Unlimited right to rent/</paratext>
                            </para>
                            <para align="left">
                              <paratext>Time-limited right to rent, expiring on:</paratext>
                            </para>
                          </entry>
                          <entry valign="top">
                            <para>
                              <paratext/>
                            </para>
                          </entry>
                        </row>
                        <row>
                          <entry valign="top">
                            <para>
                              <paratext/>
                            </para>
                          </entry>
                          <entry valign="top">
                            <para>
                              <paratext/>
                            </para>
                          </entry>
                          <entry valign="top">
                            <para>
                              <paratext/>
                            </para>
                          </entry>
                          <entry valign="top">
                            <para align="left">
                              <paratext>Unlimited right to rent/</paratext>
                            </para>
                            <para align="left">
                              <paratext>Time-limited right to rent, expiring on:</paratext>
                            </para>
                          </entry>
                          <entry valign="top">
                            <para>
                              <paratext/>
                            </para>
                          </entry>
                        </row>
                        <row>
                          <entry valign="top">
                            <para>
                              <paratext/>
                            </para>
                          </entry>
                          <entry valign="top">
                            <para>
                              <paratext/>
                            </para>
                          </entry>
                          <entry valign="top">
                            <para>
                              <paratext/>
                            </para>
                          </entry>
                          <entry valign="top">
                            <para align="left">
                              <paratext>Unlimited right to rent/</paratext>
                            </para>
                            <para align="left">
                              <paratext>Time-limited right to rent, expiring on:</paratext>
                            </para>
                          </entry>
                          <entry valign="top">
                            <para>
                              <paratext/>
                            </para>
                          </entry>
                        </row>
                      </tbody>
                    </tgroup>
                  </table>
                </paratext>
              </para>
            </clause>
          </schedule>
        </disclosure.schedule>
        <signature default="true" pagebreak="true" signaturemessage="no">
          <para>
            <paratext>
              <table frame="none" pgwide="1">
                <tgroup cols="3">
                  <colspec colname="1" colnum="1" colwidth="33"/>
                  <colspec colname="2" colnum="2" colwidth="33"/>
                  <colspec colname="3" colnum="3" colwidth="33"/>
                  <tbody>
                    <row>
                      <entry valign="top">
                        <para align="left">
                          <paratext>Signed by [NAME OF LANDLORD]</paratext>
                        </para>
                      </entry>
                      <entry valign="top">
                        <para>
                          <paratext/>
                        </para>
                      </entry>
                      <entry valign="top">
                        <para align="left">
                          <paratext>....................</paratext>
                        </para>
                      </entry>
                    </row>
                    <row>
                      <entry valign="top">
                        <para>
                          <paratext/>
                        </para>
                      </entry>
                    </row>
                    <row>
                      <entry nameend="3" namest="1" valign="top">
                        <para>
                          <paratext/>
                        </para>
                      </entry>
                    </row>
                    <row>
                      <entry valign="top">
                        <para align="left">
                          <paratext>Signed by [NAME OF TENANT]</paratext>
                        </para>
                      </entry>
                      <entry valign="top">
                        <para>
                          <paratext/>
                        </para>
                      </entry>
                      <entry valign="top">
                        <para align="left">
                          <paratext>....................</paratext>
                        </para>
                      </entry>
                    </row>
                    <row>
                      <entry valign="top">
                        <para>
                          <paratext/>
                        </para>
                      </entry>
                    </row>
                    <row>
                      <entry nameend="3" namest="1" valign="top">
                        <para>
                          <paratext/>
                        </para>
                      </entry>
                    </row>
                    <row>
                      <entry valign="top">
                        <para align="left">
                          <paratext>Signed by [NAME OF GUARANTOR]</paratext>
                        </para>
                      </entry>
                      <entry valign="top">
                        <para>
                          <paratext/>
                        </para>
                      </entry>
                      <entry valign="top">
                        <para align="left">
                          <paratext>....................</paratext>
                        </para>
                      </entry>
                    </row>
                    <row>
                      <entry valign="top">
                        <para>
                          <paratext/>
                        </para>
                      </entry>
                    </row>
                    <row>
                      <entry nameend="3" namest="1" valign="top">
                        <para>
                          <paratext/>
                        </para>
                      </entry>
                    </row>
                  </tbody>
                </tgroup>
              </table>
            </paratext>
          </para>
        </signature>
      </body>
    </standard.doc>
  </n-docbody>
</n-document>
</file>

<file path=customXml/item5.xml><?xml version="1.0" encoding="utf-8"?>
<ns30:Sourc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w10="urn:schemas-microsoft-com:office:word" xmlns:v="urn:schemas-microsoft-com:vml"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cdm:cachedDataManifest xmlns:cdm="http://schemas.microsoft.com/2004/VisualStudio/Tools/Applications/CachedDataManifest.xsd" cdm:revision="1"/>
</file>

<file path=customXml/itemProps1.xml><?xml version="1.0" encoding="utf-8"?>
<ds:datastoreItem xmlns:ds="http://schemas.openxmlformats.org/officeDocument/2006/customXml" ds:itemID="{FF881773-6606-4430-BCB4-52D649E5593B}">
  <ds:schemaRefs>
    <ds:schemaRef ds:uri="http://schemas.microsoft.com/sharepoint/v3/contenttype/forms"/>
  </ds:schemaRefs>
</ds:datastoreItem>
</file>

<file path=customXml/itemProps2.xml><?xml version="1.0" encoding="utf-8"?>
<ds:datastoreItem xmlns:ds="http://schemas.openxmlformats.org/officeDocument/2006/customXml" ds:itemID="{BD442842-C8DD-4A40-BF32-AB1FA25950AC}">
  <ds:schemaRefs>
    <ds:schemaRef ds:uri="http://schemas.microsoft.com/office/2006/customDocumentInformationPanel"/>
  </ds:schemaRefs>
</ds:datastoreItem>
</file>

<file path=customXml/itemProps3.xml><?xml version="1.0" encoding="utf-8"?>
<ds:datastoreItem xmlns:ds="http://schemas.openxmlformats.org/officeDocument/2006/customXml" ds:itemID="{0D9CAFAC-1195-4F7E-9728-C6803761F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b23059-0b09-4179-8393-e7828eac80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62D869-CCF9-45E9-BF02-D193A79EA6E5}">
  <ds:schemaRefs>
    <ds:schemaRef ds:uri="http://www.w3.org/2001/XMLSchema"/>
  </ds:schemaRefs>
</ds:datastoreItem>
</file>

<file path=customXml/itemProps5.xml><?xml version="1.0" encoding="utf-8"?>
<ds:datastoreItem xmlns:ds="http://schemas.openxmlformats.org/officeDocument/2006/customXml" ds:itemID="{6B92D1FD-6609-4A7F-8811-28191CD794C1}">
  <ds:schemaRefs>
    <ds:schemaRef ds:uri="http://schemas.openxmlformats.org/wordprocessingml/2006/main"/>
    <ds:schemaRef ds:uri="http://schemas.openxmlformats.org/officeDocument/2006/relationships"/>
    <ds:schemaRef ds:uri="http://schemas.microsoft.com/office/word/2012/wordml"/>
    <ds:schemaRef ds:uri="http://schemas.microsoft.com/office/word/2010/wordml"/>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6.xml><?xml version="1.0" encoding="utf-8"?>
<ds:datastoreItem xmlns:ds="http://schemas.openxmlformats.org/officeDocument/2006/customXml" ds:itemID="{01ED7048-3C9D-490D-8C5A-B4B71DAE4CCF}">
  <ds:schemaRefs>
    <ds:schemaRef ds:uri="http://schemas.microsoft.com/office/2006/metadata/properties"/>
    <ds:schemaRef ds:uri="http://schemas.microsoft.com/office/infopath/2007/PartnerControls"/>
  </ds:schemaRefs>
</ds:datastoreItem>
</file>

<file path=customXml/itemProps7.xml><?xml version="1.0" encoding="utf-8"?>
<ds:datastoreItem xmlns:ds="http://schemas.openxmlformats.org/officeDocument/2006/customXml" ds:itemID="{A2DC01D0-0D15-41DA-BEE5-B0F5E8C7F460}">
  <ds:schemaRefs>
    <ds:schemaRef ds:uri="http://schemas.microsoft.com/2004/VisualStudio/Tools/Applications/CachedDataManifest.xs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4507</Words>
  <Characters>25694</Characters>
  <Application>Microsoft Office Word</Application>
  <DocSecurity>0</DocSecurity>
  <Lines>214</Lines>
  <Paragraphs>60</Paragraphs>
  <ScaleCrop>false</ScaleCrop>
  <Company/>
  <LinksUpToDate>false</LinksUpToDate>
  <CharactersWithSpaces>30141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Assured periodic tenancy agreement</dc:title>
  <dc:subject/>
  <dc:creator>Muna</dc:creator>
  <cp:keywords/>
  <dc:description/>
  <cp:lastModifiedBy>Ornella Mbula</cp:lastModifiedBy>
  <cp:revision>3</cp:revision>
  <cp:lastPrinted>2018-09-18T16:01:00Z</cp:lastPrinted>
  <dcterms:created xsi:type="dcterms:W3CDTF">2026-07-31T10:52:00Z</dcterms:created>
  <dcterms:modified xsi:type="dcterms:W3CDTF">2026-07-31T10:52:00Z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b865cc02-25c4-49a8-9848-289175133460</vt:lpwstr>
  </property>
  <property fmtid="{D5CDD505-2E9C-101B-9397-08002B2CF9AE}" pid="3" name="ContentTypeId">
    <vt:lpwstr>0x01010070A47A667D68804EAB793116445D7C8C</vt:lpwstr>
  </property>
  <property fmtid="{D5CDD505-2E9C-101B-9397-08002B2CF9AE}" pid="4" name="MSIP_Label_97b47edc-19b4-4a42-a60d-1569aed2ebed_Enabled">
    <vt:lpwstr>true</vt:lpwstr>
  </property>
  <property fmtid="{D5CDD505-2E9C-101B-9397-08002B2CF9AE}" pid="5" name="MSIP_Label_97b47edc-19b4-4a42-a60d-1569aed2ebed_SetDate">
    <vt:lpwstr>2026-07-31T10:52:02Z</vt:lpwstr>
  </property>
  <property fmtid="{D5CDD505-2E9C-101B-9397-08002B2CF9AE}" pid="6" name="MSIP_Label_97b47edc-19b4-4a42-a60d-1569aed2ebed_Method">
    <vt:lpwstr>Standard</vt:lpwstr>
  </property>
  <property fmtid="{D5CDD505-2E9C-101B-9397-08002B2CF9AE}" pid="7" name="MSIP_Label_97b47edc-19b4-4a42-a60d-1569aed2ebed_Name">
    <vt:lpwstr>defa4170-0d19-0005-0004-bc88714345d2</vt:lpwstr>
  </property>
  <property fmtid="{D5CDD505-2E9C-101B-9397-08002B2CF9AE}" pid="8" name="MSIP_Label_97b47edc-19b4-4a42-a60d-1569aed2ebed_SiteId">
    <vt:lpwstr>3fd368e1-f1d7-4a1e-8e40-45a843b55e89</vt:lpwstr>
  </property>
  <property fmtid="{D5CDD505-2E9C-101B-9397-08002B2CF9AE}" pid="9" name="MSIP_Label_97b47edc-19b4-4a42-a60d-1569aed2ebed_ActionId">
    <vt:lpwstr>0a3490c1-3b90-484f-a7b6-b5e6afedbdd5</vt:lpwstr>
  </property>
  <property fmtid="{D5CDD505-2E9C-101B-9397-08002B2CF9AE}" pid="10" name="MSIP_Label_97b47edc-19b4-4a42-a60d-1569aed2ebed_ContentBits">
    <vt:lpwstr>0</vt:lpwstr>
  </property>
  <property fmtid="{D5CDD505-2E9C-101B-9397-08002B2CF9AE}" pid="11" name="MSIP_Label_97b47edc-19b4-4a42-a60d-1569aed2ebed_Tag">
    <vt:lpwstr>10, 3, 0, 2</vt:lpwstr>
  </property>
</Properties>
</file>